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2A3" w:rsidRPr="001721F4" w:rsidRDefault="001442A3" w:rsidP="001442A3">
      <w:pPr>
        <w:spacing w:line="360" w:lineRule="auto"/>
        <w:rPr>
          <w:sz w:val="24"/>
          <w:szCs w:val="24"/>
        </w:rPr>
      </w:pPr>
      <w:r w:rsidRPr="001721F4">
        <w:rPr>
          <w:sz w:val="24"/>
          <w:szCs w:val="24"/>
        </w:rPr>
        <w:t>Nr akt</w:t>
      </w:r>
      <w:r w:rsidR="001721F4">
        <w:rPr>
          <w:sz w:val="24"/>
          <w:szCs w:val="24"/>
        </w:rPr>
        <w:t xml:space="preserve"> </w:t>
      </w:r>
      <w:r w:rsidRPr="001721F4">
        <w:rPr>
          <w:sz w:val="24"/>
          <w:szCs w:val="24"/>
        </w:rPr>
        <w:t>.....................................</w:t>
      </w:r>
    </w:p>
    <w:p w:rsidR="001442A3" w:rsidRPr="001721F4" w:rsidRDefault="001721F4" w:rsidP="001442A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Data wpływ</w:t>
      </w:r>
      <w:r w:rsidR="00C97112">
        <w:rPr>
          <w:sz w:val="24"/>
          <w:szCs w:val="24"/>
        </w:rPr>
        <w:t>u</w:t>
      </w:r>
      <w:r>
        <w:rPr>
          <w:sz w:val="24"/>
          <w:szCs w:val="24"/>
        </w:rPr>
        <w:t xml:space="preserve"> wniosku do PUP </w:t>
      </w:r>
      <w:r w:rsidR="001442A3" w:rsidRPr="001721F4">
        <w:rPr>
          <w:sz w:val="24"/>
          <w:szCs w:val="24"/>
        </w:rPr>
        <w:t>.........................</w:t>
      </w:r>
    </w:p>
    <w:p w:rsidR="001442A3" w:rsidRDefault="001442A3" w:rsidP="001442A3">
      <w:pPr>
        <w:spacing w:line="360" w:lineRule="auto"/>
        <w:rPr>
          <w:sz w:val="28"/>
        </w:rPr>
      </w:pPr>
    </w:p>
    <w:p w:rsidR="001442A3" w:rsidRDefault="001442A3" w:rsidP="001442A3">
      <w:pPr>
        <w:spacing w:line="360" w:lineRule="auto"/>
        <w:rPr>
          <w:sz w:val="28"/>
        </w:rPr>
      </w:pPr>
    </w:p>
    <w:p w:rsidR="001442A3" w:rsidRDefault="001442A3" w:rsidP="001442A3">
      <w:pPr>
        <w:ind w:left="4956" w:firstLine="709"/>
        <w:rPr>
          <w:b/>
          <w:sz w:val="28"/>
        </w:rPr>
      </w:pPr>
      <w:r>
        <w:rPr>
          <w:b/>
          <w:sz w:val="28"/>
        </w:rPr>
        <w:t xml:space="preserve">Powiatowy Urząd Pracy </w:t>
      </w:r>
    </w:p>
    <w:p w:rsidR="001442A3" w:rsidRDefault="001442A3" w:rsidP="001442A3">
      <w:pPr>
        <w:ind w:left="4956" w:firstLine="709"/>
        <w:rPr>
          <w:b/>
          <w:sz w:val="28"/>
        </w:rPr>
      </w:pPr>
      <w:r>
        <w:rPr>
          <w:b/>
          <w:sz w:val="28"/>
        </w:rPr>
        <w:t>dla Miasta Torunia</w:t>
      </w:r>
    </w:p>
    <w:p w:rsidR="001442A3" w:rsidRDefault="001442A3" w:rsidP="001442A3">
      <w:pPr>
        <w:ind w:left="4956" w:firstLine="709"/>
        <w:rPr>
          <w:b/>
          <w:sz w:val="28"/>
        </w:rPr>
      </w:pPr>
      <w:r>
        <w:rPr>
          <w:b/>
          <w:sz w:val="28"/>
        </w:rPr>
        <w:t>ul. Mazowiecka 49A</w:t>
      </w:r>
    </w:p>
    <w:p w:rsidR="001442A3" w:rsidRDefault="001442A3" w:rsidP="001442A3">
      <w:pPr>
        <w:ind w:left="4956" w:firstLine="709"/>
        <w:rPr>
          <w:b/>
          <w:sz w:val="28"/>
        </w:rPr>
      </w:pPr>
      <w:r>
        <w:rPr>
          <w:b/>
          <w:sz w:val="28"/>
        </w:rPr>
        <w:t>87- 100 Toruń</w:t>
      </w:r>
    </w:p>
    <w:p w:rsidR="001442A3" w:rsidRDefault="001442A3" w:rsidP="001442A3">
      <w:pPr>
        <w:ind w:left="4956" w:firstLine="709"/>
        <w:rPr>
          <w:b/>
          <w:sz w:val="28"/>
        </w:rPr>
      </w:pPr>
    </w:p>
    <w:p w:rsidR="001442A3" w:rsidRDefault="001442A3" w:rsidP="00AA4E4C">
      <w:pPr>
        <w:rPr>
          <w:b/>
          <w:sz w:val="28"/>
        </w:rPr>
      </w:pPr>
    </w:p>
    <w:p w:rsidR="00E41F45" w:rsidRDefault="00E41F45">
      <w:pPr>
        <w:jc w:val="center"/>
        <w:rPr>
          <w:b/>
          <w:bCs/>
          <w:sz w:val="28"/>
          <w:szCs w:val="28"/>
        </w:rPr>
      </w:pPr>
    </w:p>
    <w:p w:rsidR="00E41F45" w:rsidRDefault="00863B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Wniosek </w:t>
      </w:r>
    </w:p>
    <w:p w:rsidR="00E41F45" w:rsidRDefault="00E41F45">
      <w:pPr>
        <w:jc w:val="center"/>
        <w:rPr>
          <w:b/>
          <w:bCs/>
          <w:sz w:val="28"/>
          <w:szCs w:val="28"/>
        </w:rPr>
      </w:pPr>
    </w:p>
    <w:p w:rsidR="00E41F45" w:rsidRDefault="00863B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 przyznanie jednorazowych środków na podjęcie działalności gospodarczej                      w ramach projektu </w:t>
      </w:r>
    </w:p>
    <w:p w:rsidR="00E41F45" w:rsidRDefault="00863B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„Podniesienie aktywności zawodowej klientów publicznych służb zatrudnienia  – PUP dla Miasta Torunia (I)” </w:t>
      </w:r>
    </w:p>
    <w:p w:rsidR="00E41F45" w:rsidRDefault="00863B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E41F45" w:rsidRDefault="00863B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Działanie:</w:t>
      </w:r>
      <w:r>
        <w:rPr>
          <w:b/>
          <w:bCs/>
          <w:color w:val="0070C1"/>
          <w:sz w:val="28"/>
          <w:szCs w:val="28"/>
          <w:u w:color="0070C1"/>
        </w:rPr>
        <w:t xml:space="preserve"> </w:t>
      </w:r>
      <w:r>
        <w:rPr>
          <w:b/>
          <w:bCs/>
          <w:sz w:val="28"/>
          <w:szCs w:val="28"/>
        </w:rPr>
        <w:t xml:space="preserve">FEKP.08.01 Podniesienie aktywności zawodowej klientów </w:t>
      </w:r>
    </w:p>
    <w:p w:rsidR="00E41F45" w:rsidRDefault="00863B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publicznych służb zatrudnienia</w:t>
      </w:r>
    </w:p>
    <w:p w:rsidR="00E41F45" w:rsidRDefault="00863B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Nr umowy/projektu:  FEKP.08.01-IP.01-0011/23 </w:t>
      </w:r>
    </w:p>
    <w:p w:rsidR="00E41F45" w:rsidRDefault="00863B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:rsidR="00E41F45" w:rsidRDefault="00E41F45">
      <w:pPr>
        <w:pStyle w:val="Tekstpodstawowy"/>
        <w:tabs>
          <w:tab w:val="center" w:pos="4896"/>
          <w:tab w:val="right" w:pos="9432"/>
        </w:tabs>
        <w:jc w:val="center"/>
        <w:rPr>
          <w:sz w:val="28"/>
          <w:szCs w:val="28"/>
        </w:rPr>
      </w:pPr>
    </w:p>
    <w:p w:rsidR="001721F4" w:rsidRPr="001721F4" w:rsidRDefault="001721F4" w:rsidP="001721F4">
      <w:pPr>
        <w:pStyle w:val="Tekstpodstawowy"/>
        <w:tabs>
          <w:tab w:val="center" w:pos="4896"/>
          <w:tab w:val="right" w:pos="9432"/>
        </w:tabs>
        <w:jc w:val="center"/>
        <w:rPr>
          <w:sz w:val="28"/>
          <w:szCs w:val="28"/>
          <w:lang w:val="pl-PL"/>
        </w:rPr>
      </w:pPr>
    </w:p>
    <w:p w:rsidR="001721F4" w:rsidRPr="00AA4E4C" w:rsidRDefault="001721F4" w:rsidP="001721F4">
      <w:pPr>
        <w:suppressAutoHyphens/>
        <w:jc w:val="both"/>
        <w:rPr>
          <w:rFonts w:cs="Arial Unicode MS"/>
          <w:b/>
          <w:sz w:val="24"/>
          <w:szCs w:val="24"/>
          <w:lang w:eastAsia="ar-SA"/>
        </w:rPr>
      </w:pPr>
      <w:r w:rsidRPr="00AA4E4C">
        <w:rPr>
          <w:rFonts w:cs="Arial Unicode MS"/>
          <w:b/>
          <w:sz w:val="24"/>
          <w:szCs w:val="24"/>
          <w:u w:val="single"/>
          <w:lang w:eastAsia="ar-SA"/>
        </w:rPr>
        <w:t>Podstawa prawna</w:t>
      </w:r>
      <w:r w:rsidRPr="00AA4E4C">
        <w:rPr>
          <w:rFonts w:cs="Arial Unicode MS"/>
          <w:b/>
          <w:sz w:val="24"/>
          <w:szCs w:val="24"/>
          <w:lang w:eastAsia="ar-SA"/>
        </w:rPr>
        <w:t xml:space="preserve">: </w:t>
      </w:r>
    </w:p>
    <w:p w:rsidR="001721F4" w:rsidRPr="00AA4E4C" w:rsidRDefault="001721F4" w:rsidP="001721F4">
      <w:pPr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rFonts w:cs="Arial Unicode MS"/>
          <w:i/>
          <w:lang w:eastAsia="ar-SA"/>
        </w:rPr>
      </w:pPr>
      <w:r w:rsidRPr="00AA4E4C">
        <w:rPr>
          <w:rFonts w:cs="Arial Unicode MS"/>
          <w:i/>
          <w:lang w:eastAsia="ar-SA"/>
        </w:rPr>
        <w:t xml:space="preserve">art. 46 ust. 1 pkt 2 i ust. 3 ustawy z dnia 20 kwietnia 2004 r. o promocji zatrudnienia i instytucjach rynku pracy </w:t>
      </w:r>
      <w:r w:rsidR="00245944">
        <w:rPr>
          <w:rFonts w:cs="Arial Unicode MS"/>
          <w:i/>
          <w:lang w:eastAsia="ar-SA"/>
        </w:rPr>
        <w:t xml:space="preserve">          </w:t>
      </w:r>
      <w:r w:rsidRPr="00AA4E4C">
        <w:rPr>
          <w:rFonts w:cs="Arial Unicode MS"/>
          <w:i/>
          <w:lang w:eastAsia="ar-SA"/>
        </w:rPr>
        <w:t>(Dz.U.</w:t>
      </w:r>
      <w:r w:rsidR="009E5F6F">
        <w:rPr>
          <w:rFonts w:cs="Arial Unicode MS"/>
          <w:i/>
          <w:lang w:eastAsia="ar-SA"/>
        </w:rPr>
        <w:t xml:space="preserve"> z </w:t>
      </w:r>
      <w:r w:rsidR="000F35B7">
        <w:rPr>
          <w:rFonts w:cs="Arial Unicode MS"/>
          <w:i/>
          <w:lang w:eastAsia="ar-SA"/>
        </w:rPr>
        <w:t xml:space="preserve">2023, poz. 735 </w:t>
      </w:r>
      <w:r w:rsidR="003B3DF0">
        <w:rPr>
          <w:rFonts w:cs="Arial Unicode MS"/>
          <w:i/>
          <w:lang w:eastAsia="ar-SA"/>
        </w:rPr>
        <w:t xml:space="preserve"> </w:t>
      </w:r>
      <w:r w:rsidR="00181B6F">
        <w:rPr>
          <w:rFonts w:cs="Arial Unicode MS"/>
          <w:i/>
          <w:lang w:eastAsia="ar-SA"/>
        </w:rPr>
        <w:t>z późn. zm.</w:t>
      </w:r>
      <w:r w:rsidRPr="00AA4E4C">
        <w:rPr>
          <w:rFonts w:cs="Arial Unicode MS"/>
          <w:i/>
          <w:lang w:eastAsia="ar-SA"/>
        </w:rPr>
        <w:t>)</w:t>
      </w:r>
      <w:r w:rsidR="004B0B6B">
        <w:rPr>
          <w:rFonts w:cs="Arial Unicode MS"/>
          <w:i/>
          <w:lang w:eastAsia="ar-SA"/>
        </w:rPr>
        <w:t>;</w:t>
      </w:r>
    </w:p>
    <w:p w:rsidR="001721F4" w:rsidRPr="00AA4E4C" w:rsidRDefault="001721F4" w:rsidP="001721F4">
      <w:pPr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rFonts w:cs="Arial Unicode MS"/>
          <w:i/>
          <w:color w:val="000000"/>
          <w:lang w:eastAsia="ar-SA"/>
        </w:rPr>
      </w:pPr>
      <w:r w:rsidRPr="00AA4E4C">
        <w:rPr>
          <w:rFonts w:cs="Arial Unicode MS"/>
          <w:i/>
          <w:color w:val="000000"/>
          <w:lang w:eastAsia="ar-SA"/>
        </w:rPr>
        <w:t xml:space="preserve">rozporządzenie Ministra </w:t>
      </w:r>
      <w:r w:rsidR="009E5F6F">
        <w:rPr>
          <w:rFonts w:cs="Arial Unicode MS"/>
          <w:i/>
          <w:color w:val="000000"/>
          <w:lang w:eastAsia="ar-SA"/>
        </w:rPr>
        <w:t>Rodziny</w:t>
      </w:r>
      <w:r w:rsidR="00245944">
        <w:rPr>
          <w:rFonts w:cs="Arial Unicode MS"/>
          <w:i/>
          <w:color w:val="000000"/>
          <w:lang w:eastAsia="ar-SA"/>
        </w:rPr>
        <w:t>,</w:t>
      </w:r>
      <w:r w:rsidR="009E5F6F">
        <w:rPr>
          <w:rFonts w:cs="Arial Unicode MS"/>
          <w:i/>
          <w:color w:val="000000"/>
          <w:lang w:eastAsia="ar-SA"/>
        </w:rPr>
        <w:t xml:space="preserve"> </w:t>
      </w:r>
      <w:r w:rsidRPr="00AA4E4C">
        <w:rPr>
          <w:rFonts w:cs="Arial Unicode MS"/>
          <w:i/>
          <w:color w:val="000000"/>
          <w:lang w:eastAsia="ar-SA"/>
        </w:rPr>
        <w:t>Pracy i Polityki Społ</w:t>
      </w:r>
      <w:r w:rsidR="009E5F6F">
        <w:rPr>
          <w:rFonts w:cs="Arial Unicode MS"/>
          <w:i/>
          <w:color w:val="000000"/>
          <w:lang w:eastAsia="ar-SA"/>
        </w:rPr>
        <w:t>ecznej z dnia 14 lipca 2017 r.</w:t>
      </w:r>
      <w:r w:rsidRPr="00AA4E4C">
        <w:rPr>
          <w:rFonts w:cs="Arial Unicode MS"/>
          <w:i/>
          <w:color w:val="000000"/>
          <w:lang w:eastAsia="ar-SA"/>
        </w:rPr>
        <w:t xml:space="preserve"> w sprawie dokonywania </w:t>
      </w:r>
      <w:r w:rsidR="00245944">
        <w:rPr>
          <w:rFonts w:cs="Arial Unicode MS"/>
          <w:i/>
          <w:color w:val="000000"/>
          <w:lang w:eastAsia="ar-SA"/>
        </w:rPr>
        <w:t xml:space="preserve">                       </w:t>
      </w:r>
      <w:r w:rsidRPr="00AA4E4C">
        <w:rPr>
          <w:rFonts w:cs="Arial Unicode MS"/>
          <w:i/>
          <w:color w:val="000000"/>
          <w:lang w:eastAsia="ar-SA"/>
        </w:rPr>
        <w:t>z Funduszu Pracy refundacji kosztów wyposażenia lub doposażenia stanowiska pracy oraz przyznawania bezrobotnemu środków na podjęcie działaln</w:t>
      </w:r>
      <w:r w:rsidR="00703E51">
        <w:rPr>
          <w:rFonts w:cs="Arial Unicode MS"/>
          <w:i/>
          <w:color w:val="000000"/>
          <w:lang w:eastAsia="ar-SA"/>
        </w:rPr>
        <w:t>ości gospodarczej (Dz. U. z 2022, poz. 243</w:t>
      </w:r>
      <w:r w:rsidRPr="00AA4E4C">
        <w:rPr>
          <w:rFonts w:cs="Arial Unicode MS"/>
          <w:i/>
          <w:color w:val="000000"/>
          <w:lang w:eastAsia="ar-SA"/>
        </w:rPr>
        <w:t>);</w:t>
      </w:r>
    </w:p>
    <w:p w:rsidR="001721F4" w:rsidRPr="00AA4E4C" w:rsidRDefault="001721F4" w:rsidP="001721F4">
      <w:pPr>
        <w:numPr>
          <w:ilvl w:val="0"/>
          <w:numId w:val="19"/>
        </w:numPr>
        <w:tabs>
          <w:tab w:val="left" w:pos="426"/>
        </w:tabs>
        <w:suppressAutoHyphens/>
        <w:ind w:left="426" w:hanging="426"/>
        <w:jc w:val="both"/>
        <w:rPr>
          <w:rFonts w:cs="Arial Unicode MS"/>
          <w:i/>
          <w:color w:val="000000"/>
          <w:lang w:eastAsia="ar-SA"/>
        </w:rPr>
      </w:pPr>
      <w:r w:rsidRPr="00AA4E4C">
        <w:rPr>
          <w:rFonts w:cs="Arial Unicode MS"/>
          <w:i/>
          <w:color w:val="000000"/>
          <w:lang w:eastAsia="ar-SA"/>
        </w:rPr>
        <w:t>rozporządzenie Komisji (UE) nr 1407/2013 z dnia 18 grudnia 2013r. w sprawie stosowania art. 107 i 108 Traktatu                o funkcjonowaniu Unii Europejskiej do pomocy de minimis (Dz. Urz. UE L 352</w:t>
      </w:r>
      <w:r w:rsidR="009E5F6F">
        <w:rPr>
          <w:rFonts w:cs="Arial Unicode MS"/>
          <w:i/>
          <w:color w:val="000000"/>
          <w:lang w:eastAsia="ar-SA"/>
        </w:rPr>
        <w:t>/1</w:t>
      </w:r>
      <w:r w:rsidRPr="00AA4E4C">
        <w:rPr>
          <w:rFonts w:cs="Arial Unicode MS"/>
          <w:i/>
          <w:color w:val="000000"/>
          <w:lang w:eastAsia="ar-SA"/>
        </w:rPr>
        <w:t xml:space="preserve"> z 24.12.2013</w:t>
      </w:r>
      <w:r w:rsidR="00245944">
        <w:rPr>
          <w:rFonts w:cs="Arial Unicode MS"/>
          <w:i/>
          <w:color w:val="000000"/>
          <w:lang w:eastAsia="ar-SA"/>
        </w:rPr>
        <w:t>, str. 1).</w:t>
      </w:r>
    </w:p>
    <w:p w:rsidR="001442A3" w:rsidRDefault="001442A3" w:rsidP="001442A3">
      <w:pPr>
        <w:rPr>
          <w:b/>
          <w:sz w:val="28"/>
        </w:rPr>
      </w:pPr>
    </w:p>
    <w:p w:rsidR="001442A3" w:rsidRDefault="001442A3" w:rsidP="001442A3">
      <w:pPr>
        <w:rPr>
          <w:b/>
          <w:sz w:val="28"/>
        </w:rPr>
      </w:pPr>
    </w:p>
    <w:p w:rsidR="001442A3" w:rsidRDefault="001442A3" w:rsidP="001442A3">
      <w:pPr>
        <w:rPr>
          <w:b/>
          <w:sz w:val="28"/>
        </w:rPr>
      </w:pPr>
    </w:p>
    <w:p w:rsidR="001442A3" w:rsidRDefault="001442A3" w:rsidP="001442A3">
      <w:pPr>
        <w:rPr>
          <w:b/>
          <w:sz w:val="28"/>
        </w:rPr>
      </w:pPr>
    </w:p>
    <w:p w:rsidR="001442A3" w:rsidRDefault="001442A3" w:rsidP="001442A3">
      <w:pPr>
        <w:rPr>
          <w:b/>
          <w:sz w:val="28"/>
        </w:rPr>
      </w:pPr>
    </w:p>
    <w:p w:rsidR="001442A3" w:rsidRDefault="001442A3" w:rsidP="001442A3">
      <w:pPr>
        <w:rPr>
          <w:b/>
          <w:sz w:val="28"/>
        </w:rPr>
      </w:pPr>
    </w:p>
    <w:p w:rsidR="001442A3" w:rsidRDefault="001442A3" w:rsidP="001442A3">
      <w:pPr>
        <w:rPr>
          <w:b/>
          <w:sz w:val="28"/>
        </w:rPr>
      </w:pPr>
    </w:p>
    <w:p w:rsidR="001442A3" w:rsidRDefault="001442A3" w:rsidP="001442A3">
      <w:pPr>
        <w:rPr>
          <w:b/>
          <w:sz w:val="28"/>
        </w:rPr>
      </w:pPr>
    </w:p>
    <w:p w:rsidR="001442A3" w:rsidRDefault="001442A3" w:rsidP="001442A3">
      <w:pPr>
        <w:rPr>
          <w:b/>
          <w:sz w:val="28"/>
        </w:rPr>
      </w:pPr>
    </w:p>
    <w:p w:rsidR="001442A3" w:rsidRDefault="001442A3" w:rsidP="001442A3">
      <w:pPr>
        <w:rPr>
          <w:b/>
          <w:sz w:val="28"/>
        </w:rPr>
      </w:pPr>
    </w:p>
    <w:p w:rsidR="001442A3" w:rsidRDefault="001442A3" w:rsidP="001442A3">
      <w:pPr>
        <w:rPr>
          <w:b/>
          <w:sz w:val="28"/>
        </w:rPr>
      </w:pPr>
    </w:p>
    <w:p w:rsidR="001442A3" w:rsidRDefault="001442A3" w:rsidP="001442A3">
      <w:pPr>
        <w:rPr>
          <w:b/>
          <w:sz w:val="28"/>
        </w:rPr>
      </w:pPr>
    </w:p>
    <w:p w:rsidR="001442A3" w:rsidRDefault="001442A3" w:rsidP="001442A3">
      <w:pPr>
        <w:rPr>
          <w:b/>
          <w:sz w:val="28"/>
          <w:u w:val="single"/>
        </w:rPr>
      </w:pPr>
    </w:p>
    <w:p w:rsidR="00BB73B4" w:rsidRDefault="00BB73B4" w:rsidP="001442A3">
      <w:pPr>
        <w:rPr>
          <w:b/>
          <w:sz w:val="28"/>
          <w:u w:val="single"/>
        </w:rPr>
      </w:pPr>
    </w:p>
    <w:p w:rsidR="00EB163A" w:rsidRDefault="00EB163A" w:rsidP="001442A3">
      <w:pPr>
        <w:rPr>
          <w:b/>
          <w:sz w:val="28"/>
          <w:u w:val="single"/>
        </w:rPr>
      </w:pPr>
    </w:p>
    <w:p w:rsidR="0058106D" w:rsidRPr="002074C6" w:rsidRDefault="009E5F6F" w:rsidP="007128F0">
      <w:pPr>
        <w:rPr>
          <w:b/>
          <w:sz w:val="22"/>
          <w:u w:val="single"/>
        </w:rPr>
      </w:pPr>
      <w:r w:rsidRPr="002074C6">
        <w:rPr>
          <w:b/>
          <w:sz w:val="28"/>
          <w:u w:val="single"/>
        </w:rPr>
        <w:lastRenderedPageBreak/>
        <w:t>UWAGA</w:t>
      </w:r>
    </w:p>
    <w:p w:rsidR="001442A3" w:rsidRDefault="001442A3" w:rsidP="001442A3">
      <w:pPr>
        <w:pStyle w:val="Tekstpodstawowy"/>
      </w:pPr>
      <w:r>
        <w:t>W celu właściwego wypełnienia wniosku prosimy o staranne jego przeczytanie. Obejmuje on zestaw zagadnień, których znajomość jest niezbędna do przeprowadzenia kompleksowej analizy formalnej i finansowej przedsięwzięcia i podjęcia przez PUP właściwej decyzji.</w:t>
      </w:r>
    </w:p>
    <w:p w:rsidR="001442A3" w:rsidRDefault="001442A3" w:rsidP="001442A3">
      <w:pPr>
        <w:pStyle w:val="Tekstpodstawowy"/>
      </w:pPr>
      <w:r>
        <w:t>Informujemy, że rozpatrywane będą tylko wnioski kompletnie wypełnione.</w:t>
      </w:r>
    </w:p>
    <w:p w:rsidR="001442A3" w:rsidRDefault="001442A3" w:rsidP="001442A3">
      <w:pPr>
        <w:pStyle w:val="Tekstpodstawowy"/>
      </w:pPr>
      <w:r>
        <w:t xml:space="preserve">Od negatywnego stanowiska PUP nie przysługuje odwołanie. </w:t>
      </w:r>
    </w:p>
    <w:p w:rsidR="002074C6" w:rsidRDefault="002074C6" w:rsidP="001442A3">
      <w:pPr>
        <w:pStyle w:val="Tekstpodstawowy"/>
      </w:pPr>
    </w:p>
    <w:p w:rsidR="009E5F6F" w:rsidRPr="002074C6" w:rsidRDefault="00265254" w:rsidP="00E063B0">
      <w:pPr>
        <w:pStyle w:val="Tekstpodstawowy"/>
        <w:rPr>
          <w:sz w:val="28"/>
          <w:szCs w:val="28"/>
          <w:lang w:val="pl-PL"/>
        </w:rPr>
      </w:pPr>
      <w:r w:rsidRPr="002074C6">
        <w:rPr>
          <w:sz w:val="28"/>
          <w:szCs w:val="28"/>
          <w:lang w:val="pl-PL"/>
        </w:rPr>
        <w:t>Złożon</w:t>
      </w:r>
      <w:r w:rsidR="00D50880" w:rsidRPr="002074C6">
        <w:rPr>
          <w:sz w:val="28"/>
          <w:szCs w:val="28"/>
          <w:lang w:val="pl-PL"/>
        </w:rPr>
        <w:t>y wniosek nie podlega zwrotowi</w:t>
      </w:r>
      <w:r w:rsidR="00085C77" w:rsidRPr="002074C6">
        <w:rPr>
          <w:sz w:val="28"/>
          <w:szCs w:val="28"/>
          <w:lang w:val="pl-PL"/>
        </w:rPr>
        <w:t>.</w:t>
      </w:r>
    </w:p>
    <w:p w:rsidR="001442A3" w:rsidRPr="00C953B1" w:rsidRDefault="001442A3" w:rsidP="00C953B1">
      <w:pPr>
        <w:pStyle w:val="Nagwek1"/>
        <w:spacing w:line="480" w:lineRule="auto"/>
        <w:rPr>
          <w:sz w:val="27"/>
          <w:szCs w:val="27"/>
        </w:rPr>
      </w:pPr>
      <w:r w:rsidRPr="00B340E7">
        <w:rPr>
          <w:sz w:val="27"/>
          <w:szCs w:val="27"/>
        </w:rPr>
        <w:t>I. Dane dotyczące Wnioskodawcy</w:t>
      </w:r>
    </w:p>
    <w:p w:rsidR="001442A3" w:rsidRDefault="00085C77" w:rsidP="00602E0A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Imię i n</w:t>
      </w:r>
      <w:r w:rsidR="00265254">
        <w:rPr>
          <w:sz w:val="24"/>
        </w:rPr>
        <w:t>azwisko</w:t>
      </w:r>
      <w:r w:rsidR="001442A3">
        <w:rPr>
          <w:sz w:val="24"/>
        </w:rPr>
        <w:t xml:space="preserve"> .................................................................................................</w:t>
      </w:r>
      <w:r w:rsidR="008E0676">
        <w:rPr>
          <w:sz w:val="24"/>
        </w:rPr>
        <w:t>.......................</w:t>
      </w:r>
      <w:r>
        <w:rPr>
          <w:sz w:val="24"/>
        </w:rPr>
        <w:t>..............</w:t>
      </w:r>
    </w:p>
    <w:p w:rsidR="001442A3" w:rsidRDefault="001442A3" w:rsidP="00602E0A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Data i miejsce urodzenia ..............................................................................................</w:t>
      </w:r>
      <w:r w:rsidR="008E0676">
        <w:rPr>
          <w:sz w:val="24"/>
        </w:rPr>
        <w:t>.......................</w:t>
      </w:r>
      <w:r w:rsidR="00085C77">
        <w:rPr>
          <w:sz w:val="24"/>
        </w:rPr>
        <w:t>...</w:t>
      </w:r>
    </w:p>
    <w:p w:rsidR="001442A3" w:rsidRDefault="001442A3" w:rsidP="00602E0A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Miejsce stałego zameldowania ................................................................</w:t>
      </w:r>
      <w:r w:rsidR="008E0676">
        <w:rPr>
          <w:sz w:val="24"/>
        </w:rPr>
        <w:t>.......................</w:t>
      </w:r>
      <w:r w:rsidR="00085C77">
        <w:rPr>
          <w:sz w:val="24"/>
        </w:rPr>
        <w:t>......................</w:t>
      </w:r>
      <w:r>
        <w:rPr>
          <w:sz w:val="24"/>
        </w:rPr>
        <w:t>..</w:t>
      </w:r>
    </w:p>
    <w:p w:rsidR="001442A3" w:rsidRDefault="001442A3" w:rsidP="00602E0A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Miejsce tymczasowego zameldowania .............................................</w:t>
      </w:r>
      <w:r w:rsidR="008E0676">
        <w:rPr>
          <w:sz w:val="24"/>
        </w:rPr>
        <w:t>.......................</w:t>
      </w:r>
      <w:r>
        <w:rPr>
          <w:sz w:val="24"/>
        </w:rPr>
        <w:t>.....</w:t>
      </w:r>
      <w:r w:rsidR="00085C77">
        <w:rPr>
          <w:sz w:val="24"/>
        </w:rPr>
        <w:t>..........................</w:t>
      </w:r>
    </w:p>
    <w:p w:rsidR="00703E51" w:rsidRDefault="00703E51" w:rsidP="00602E0A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Miejsce zamieszkania ………………………………………………………………………………….</w:t>
      </w:r>
    </w:p>
    <w:p w:rsidR="001442A3" w:rsidRDefault="001442A3" w:rsidP="00602E0A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Adres do korespondencji .....................................................................</w:t>
      </w:r>
      <w:r w:rsidR="008E0676">
        <w:rPr>
          <w:sz w:val="24"/>
        </w:rPr>
        <w:t>.......................</w:t>
      </w:r>
      <w:r>
        <w:rPr>
          <w:sz w:val="24"/>
        </w:rPr>
        <w:t>...</w:t>
      </w:r>
      <w:r w:rsidR="00085C77">
        <w:rPr>
          <w:sz w:val="24"/>
        </w:rPr>
        <w:t>.........................</w:t>
      </w:r>
    </w:p>
    <w:p w:rsidR="001442A3" w:rsidRDefault="001442A3" w:rsidP="00602E0A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Nr telefonów ............................................................................................................</w:t>
      </w:r>
      <w:r w:rsidR="008E0676">
        <w:rPr>
          <w:sz w:val="24"/>
        </w:rPr>
        <w:t>........................</w:t>
      </w:r>
      <w:r w:rsidR="00085C77">
        <w:rPr>
          <w:sz w:val="24"/>
        </w:rPr>
        <w:t>..</w:t>
      </w:r>
      <w:r>
        <w:rPr>
          <w:sz w:val="24"/>
        </w:rPr>
        <w:t>.....</w:t>
      </w:r>
    </w:p>
    <w:p w:rsidR="001442A3" w:rsidRDefault="001442A3" w:rsidP="00602E0A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Adres e- mail .......................................................</w:t>
      </w:r>
      <w:r w:rsidR="00085C77">
        <w:rPr>
          <w:sz w:val="24"/>
        </w:rPr>
        <w:t>.........................</w:t>
      </w:r>
      <w:r>
        <w:rPr>
          <w:sz w:val="24"/>
        </w:rPr>
        <w:t>....</w:t>
      </w:r>
      <w:r w:rsidR="008E0676">
        <w:rPr>
          <w:sz w:val="24"/>
        </w:rPr>
        <w:t>.......................</w:t>
      </w:r>
      <w:r>
        <w:rPr>
          <w:sz w:val="24"/>
        </w:rPr>
        <w:t>...............................</w:t>
      </w:r>
    </w:p>
    <w:p w:rsidR="007128F0" w:rsidRPr="007128F0" w:rsidRDefault="007128F0" w:rsidP="00602E0A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Obywatelstwo .....................................................</w:t>
      </w:r>
      <w:r w:rsidR="00085C77">
        <w:rPr>
          <w:sz w:val="24"/>
        </w:rPr>
        <w:t>...........</w:t>
      </w:r>
      <w:r>
        <w:rPr>
          <w:sz w:val="24"/>
        </w:rPr>
        <w:t>...</w:t>
      </w:r>
      <w:r w:rsidR="008E0676">
        <w:rPr>
          <w:sz w:val="24"/>
        </w:rPr>
        <w:t>.......................</w:t>
      </w:r>
      <w:r>
        <w:rPr>
          <w:sz w:val="24"/>
        </w:rPr>
        <w:t>...............................................</w:t>
      </w:r>
    </w:p>
    <w:p w:rsidR="001442A3" w:rsidRDefault="00265254" w:rsidP="00602E0A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NIP</w:t>
      </w:r>
      <w:r w:rsidR="001442A3">
        <w:rPr>
          <w:sz w:val="24"/>
        </w:rPr>
        <w:t xml:space="preserve"> ...............................................................</w:t>
      </w:r>
      <w:r w:rsidR="00085C77">
        <w:rPr>
          <w:sz w:val="24"/>
        </w:rPr>
        <w:t>..........................</w:t>
      </w:r>
      <w:r w:rsidR="001442A3">
        <w:rPr>
          <w:sz w:val="24"/>
        </w:rPr>
        <w:t>.......</w:t>
      </w:r>
      <w:r w:rsidR="008E0676">
        <w:rPr>
          <w:sz w:val="24"/>
        </w:rPr>
        <w:t>....................................................</w:t>
      </w:r>
      <w:r w:rsidR="001442A3">
        <w:rPr>
          <w:sz w:val="24"/>
        </w:rPr>
        <w:t>......</w:t>
      </w:r>
    </w:p>
    <w:p w:rsidR="001442A3" w:rsidRPr="00A12712" w:rsidRDefault="001442A3" w:rsidP="00602E0A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PESEL .....................................</w:t>
      </w:r>
      <w:r w:rsidR="00265254">
        <w:rPr>
          <w:sz w:val="24"/>
        </w:rPr>
        <w:t>.......</w:t>
      </w:r>
      <w:r>
        <w:rPr>
          <w:sz w:val="24"/>
        </w:rPr>
        <w:t>.................................</w:t>
      </w:r>
      <w:r w:rsidR="00085C77">
        <w:rPr>
          <w:sz w:val="24"/>
        </w:rPr>
        <w:t>...............</w:t>
      </w:r>
      <w:r w:rsidR="008E0676">
        <w:rPr>
          <w:sz w:val="24"/>
        </w:rPr>
        <w:t>.........</w:t>
      </w:r>
      <w:r>
        <w:rPr>
          <w:sz w:val="24"/>
        </w:rPr>
        <w:t>...............................................</w:t>
      </w:r>
    </w:p>
    <w:p w:rsidR="001442A3" w:rsidRDefault="001442A3" w:rsidP="00602E0A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Stan cywilny .........................................................................</w:t>
      </w:r>
      <w:r w:rsidR="008E0676">
        <w:rPr>
          <w:sz w:val="24"/>
        </w:rPr>
        <w:t>.......</w:t>
      </w:r>
      <w:r w:rsidR="00085C77">
        <w:rPr>
          <w:sz w:val="24"/>
        </w:rPr>
        <w:t>............</w:t>
      </w:r>
      <w:r>
        <w:rPr>
          <w:sz w:val="24"/>
        </w:rPr>
        <w:t>...............................................</w:t>
      </w:r>
    </w:p>
    <w:p w:rsidR="00602E0A" w:rsidRPr="00602E0A" w:rsidRDefault="00602E0A" w:rsidP="00602E0A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Imię i nazwisko współmałżonka ............................................................................................................</w:t>
      </w:r>
    </w:p>
    <w:p w:rsidR="001442A3" w:rsidRPr="00602E0A" w:rsidRDefault="00602E0A" w:rsidP="00602E0A">
      <w:pPr>
        <w:numPr>
          <w:ilvl w:val="0"/>
          <w:numId w:val="1"/>
        </w:numPr>
        <w:spacing w:line="360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P</w:t>
      </w:r>
      <w:r w:rsidRPr="00602E0A">
        <w:rPr>
          <w:iCs/>
          <w:sz w:val="24"/>
          <w:szCs w:val="24"/>
        </w:rPr>
        <w:t>ozostaję /nie pozostaję we wspólności majątk</w:t>
      </w:r>
      <w:r>
        <w:rPr>
          <w:iCs/>
          <w:sz w:val="24"/>
          <w:szCs w:val="24"/>
        </w:rPr>
        <w:t>owej małżeńskiej (niepotrzebne skreślić)</w:t>
      </w:r>
    </w:p>
    <w:p w:rsidR="00265254" w:rsidRPr="00305A61" w:rsidRDefault="001442A3" w:rsidP="00602E0A">
      <w:pPr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Data zarejestrowania w PUP</w:t>
      </w:r>
      <w:r w:rsidR="00265254">
        <w:rPr>
          <w:sz w:val="24"/>
        </w:rPr>
        <w:t xml:space="preserve"> dla Miasta Torunia </w:t>
      </w:r>
      <w:r>
        <w:rPr>
          <w:sz w:val="24"/>
        </w:rPr>
        <w:t>............................</w:t>
      </w:r>
      <w:r w:rsidR="00085C77">
        <w:rPr>
          <w:sz w:val="24"/>
        </w:rPr>
        <w:t>.................</w:t>
      </w:r>
      <w:r>
        <w:rPr>
          <w:sz w:val="24"/>
        </w:rPr>
        <w:t>.....................................</w:t>
      </w:r>
    </w:p>
    <w:p w:rsidR="00305A61" w:rsidRDefault="005431D9" w:rsidP="00602E0A">
      <w:pPr>
        <w:pStyle w:val="Tekstpodstawowy"/>
        <w:spacing w:line="360" w:lineRule="auto"/>
        <w:ind w:right="-13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</w:rPr>
        <w:t>1</w:t>
      </w:r>
      <w:r>
        <w:rPr>
          <w:b w:val="0"/>
          <w:sz w:val="24"/>
          <w:szCs w:val="24"/>
          <w:lang w:val="pl-PL"/>
        </w:rPr>
        <w:t>6</w:t>
      </w:r>
      <w:r w:rsidR="00305A61" w:rsidRPr="00305A61">
        <w:rPr>
          <w:b w:val="0"/>
          <w:sz w:val="24"/>
          <w:szCs w:val="24"/>
        </w:rPr>
        <w:t>.</w:t>
      </w:r>
      <w:r w:rsidR="00305A61">
        <w:rPr>
          <w:b w:val="0"/>
          <w:sz w:val="24"/>
          <w:szCs w:val="24"/>
        </w:rPr>
        <w:t xml:space="preserve"> </w:t>
      </w:r>
      <w:r w:rsidR="00305A61" w:rsidRPr="00305A61">
        <w:rPr>
          <w:b w:val="0"/>
          <w:sz w:val="24"/>
          <w:szCs w:val="24"/>
        </w:rPr>
        <w:t>Stan zadłużenia wnioskodawcy</w:t>
      </w:r>
      <w:r w:rsidR="00305A61">
        <w:rPr>
          <w:b w:val="0"/>
          <w:sz w:val="24"/>
          <w:szCs w:val="24"/>
        </w:rPr>
        <w:t xml:space="preserve"> oraz współmałżonka</w:t>
      </w:r>
      <w:r w:rsidR="00305A61" w:rsidRPr="00305A61">
        <w:rPr>
          <w:b w:val="0"/>
          <w:sz w:val="24"/>
          <w:szCs w:val="24"/>
        </w:rPr>
        <w:t xml:space="preserve"> </w:t>
      </w:r>
      <w:r w:rsidR="00305A61" w:rsidRPr="00305A61">
        <w:rPr>
          <w:b w:val="0"/>
          <w:i/>
          <w:sz w:val="24"/>
          <w:szCs w:val="24"/>
        </w:rPr>
        <w:t>(podać czy istnieją</w:t>
      </w:r>
      <w:r w:rsidR="00305A61">
        <w:rPr>
          <w:b w:val="0"/>
          <w:i/>
          <w:sz w:val="24"/>
          <w:szCs w:val="24"/>
        </w:rPr>
        <w:t xml:space="preserve"> zadłużenia - z jakiego tytułu, </w:t>
      </w:r>
      <w:r w:rsidR="00305A61" w:rsidRPr="00305A61">
        <w:rPr>
          <w:b w:val="0"/>
          <w:i/>
          <w:sz w:val="24"/>
          <w:szCs w:val="24"/>
        </w:rPr>
        <w:t>gdzie, forma zabezpieczenia i warunki  spłaty  oraz wykaz  udzielonych poręczeń)</w:t>
      </w:r>
      <w:r w:rsidR="00305A61">
        <w:rPr>
          <w:b w:val="0"/>
          <w:sz w:val="24"/>
          <w:szCs w:val="24"/>
          <w:lang w:val="pl-PL"/>
        </w:rPr>
        <w:t xml:space="preserve"> ……………</w:t>
      </w:r>
      <w:r w:rsidR="00AA4E4C">
        <w:rPr>
          <w:b w:val="0"/>
          <w:sz w:val="24"/>
          <w:szCs w:val="24"/>
          <w:lang w:val="pl-PL"/>
        </w:rPr>
        <w:t>….</w:t>
      </w:r>
    </w:p>
    <w:p w:rsidR="00305A61" w:rsidRDefault="00305A61" w:rsidP="00C953B1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……………………………………………………………………………………………………………</w:t>
      </w:r>
      <w:r w:rsidR="00AA4E4C">
        <w:rPr>
          <w:b w:val="0"/>
          <w:sz w:val="24"/>
          <w:szCs w:val="24"/>
          <w:lang w:val="pl-PL"/>
        </w:rPr>
        <w:t>...</w:t>
      </w:r>
    </w:p>
    <w:p w:rsidR="00305A61" w:rsidRDefault="00305A61" w:rsidP="00C953B1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……………………………………………………………………………………………………………</w:t>
      </w:r>
      <w:r w:rsidR="00AA4E4C">
        <w:rPr>
          <w:b w:val="0"/>
          <w:sz w:val="24"/>
          <w:szCs w:val="24"/>
          <w:lang w:val="pl-PL"/>
        </w:rPr>
        <w:t>...</w:t>
      </w:r>
    </w:p>
    <w:p w:rsidR="00305A61" w:rsidRPr="00305A61" w:rsidRDefault="00305A61" w:rsidP="00C953B1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……………………………………………………………………………………………………………</w:t>
      </w:r>
      <w:r w:rsidR="00AA4E4C">
        <w:rPr>
          <w:b w:val="0"/>
          <w:sz w:val="24"/>
          <w:szCs w:val="24"/>
          <w:lang w:val="pl-PL"/>
        </w:rPr>
        <w:t>...</w:t>
      </w:r>
    </w:p>
    <w:p w:rsidR="008E0676" w:rsidRDefault="00F01605" w:rsidP="00AB33A7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……………………………………………………………………………………………………………...</w:t>
      </w:r>
    </w:p>
    <w:p w:rsidR="00F01605" w:rsidRPr="008E0676" w:rsidRDefault="00F01605" w:rsidP="00AB33A7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</w:p>
    <w:p w:rsidR="00305A61" w:rsidRPr="00305A61" w:rsidRDefault="00265254" w:rsidP="00C953B1">
      <w:pPr>
        <w:pStyle w:val="Tekstpodstawowy"/>
        <w:spacing w:line="480" w:lineRule="auto"/>
        <w:rPr>
          <w:sz w:val="27"/>
          <w:szCs w:val="27"/>
          <w:lang w:val="pl-PL"/>
        </w:rPr>
      </w:pPr>
      <w:r w:rsidRPr="00265254">
        <w:rPr>
          <w:sz w:val="27"/>
          <w:szCs w:val="27"/>
          <w:lang w:val="pl-PL"/>
        </w:rPr>
        <w:t>II.</w:t>
      </w:r>
      <w:r>
        <w:rPr>
          <w:sz w:val="27"/>
          <w:szCs w:val="27"/>
          <w:lang w:val="pl-PL"/>
        </w:rPr>
        <w:t xml:space="preserve"> Przygotowanie do prowad</w:t>
      </w:r>
      <w:r w:rsidR="009E5F6F">
        <w:rPr>
          <w:sz w:val="27"/>
          <w:szCs w:val="27"/>
          <w:lang w:val="pl-PL"/>
        </w:rPr>
        <w:t>zenia działalności gospodarczej</w:t>
      </w:r>
    </w:p>
    <w:p w:rsidR="00265254" w:rsidRDefault="003B0C2B" w:rsidP="00AB33A7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 w:rsidRPr="003B0C2B">
        <w:rPr>
          <w:b w:val="0"/>
          <w:color w:val="000000"/>
          <w:sz w:val="27"/>
          <w:szCs w:val="27"/>
        </w:rPr>
        <w:t>1.</w:t>
      </w:r>
      <w:r>
        <w:rPr>
          <w:b w:val="0"/>
          <w:color w:val="000000"/>
          <w:sz w:val="24"/>
          <w:szCs w:val="24"/>
        </w:rPr>
        <w:t xml:space="preserve"> </w:t>
      </w:r>
      <w:r w:rsidR="0015233E" w:rsidRPr="003B0C2B">
        <w:rPr>
          <w:b w:val="0"/>
          <w:color w:val="000000"/>
          <w:sz w:val="24"/>
          <w:szCs w:val="24"/>
        </w:rPr>
        <w:t>Wykształcenie</w:t>
      </w:r>
      <w:r w:rsidR="0015233E" w:rsidRPr="001D5956">
        <w:rPr>
          <w:i/>
          <w:color w:val="000000"/>
          <w:sz w:val="24"/>
          <w:szCs w:val="24"/>
        </w:rPr>
        <w:t xml:space="preserve"> (</w:t>
      </w:r>
      <w:r w:rsidR="0015233E" w:rsidRPr="001D5956">
        <w:rPr>
          <w:b w:val="0"/>
          <w:i/>
          <w:color w:val="000000"/>
          <w:sz w:val="24"/>
          <w:szCs w:val="24"/>
        </w:rPr>
        <w:t xml:space="preserve">należy przedstawić ukończone szkoły podając profil/ kierunek/ </w:t>
      </w:r>
      <w:r w:rsidR="0015233E" w:rsidRPr="001D5956">
        <w:rPr>
          <w:b w:val="0"/>
          <w:i/>
          <w:sz w:val="24"/>
          <w:szCs w:val="24"/>
        </w:rPr>
        <w:t>specjalność</w:t>
      </w:r>
      <w:r w:rsidR="00085C77">
        <w:rPr>
          <w:b w:val="0"/>
          <w:i/>
          <w:sz w:val="24"/>
          <w:szCs w:val="24"/>
        </w:rPr>
        <w:t xml:space="preserve"> oraz lata </w:t>
      </w:r>
      <w:r w:rsidR="0015233E" w:rsidRPr="001D5956">
        <w:rPr>
          <w:b w:val="0"/>
          <w:i/>
          <w:sz w:val="24"/>
          <w:szCs w:val="24"/>
        </w:rPr>
        <w:t>nauki)</w:t>
      </w:r>
      <w:r w:rsidR="00AA4E4C">
        <w:rPr>
          <w:b w:val="0"/>
          <w:sz w:val="24"/>
          <w:szCs w:val="24"/>
          <w:lang w:val="pl-PL"/>
        </w:rPr>
        <w:t xml:space="preserve"> ...</w:t>
      </w: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……………………………………………………………………………………………….........</w:t>
      </w:r>
    </w:p>
    <w:p w:rsidR="003B0C2B" w:rsidRDefault="003B0C2B" w:rsidP="00AB33A7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  <w:r w:rsidR="00AA4E4C">
        <w:rPr>
          <w:b w:val="0"/>
          <w:sz w:val="24"/>
          <w:szCs w:val="24"/>
          <w:lang w:val="pl-PL"/>
        </w:rPr>
        <w:t>...</w:t>
      </w:r>
      <w:r>
        <w:rPr>
          <w:b w:val="0"/>
          <w:sz w:val="24"/>
          <w:szCs w:val="24"/>
          <w:lang w:val="pl-PL"/>
        </w:rPr>
        <w:t>…</w:t>
      </w:r>
    </w:p>
    <w:p w:rsidR="003B0C2B" w:rsidRDefault="003B0C2B" w:rsidP="00AB33A7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  <w:r w:rsidR="00AA4E4C">
        <w:rPr>
          <w:b w:val="0"/>
          <w:sz w:val="24"/>
          <w:szCs w:val="24"/>
          <w:lang w:val="pl-PL"/>
        </w:rPr>
        <w:t>...</w:t>
      </w:r>
      <w:r>
        <w:rPr>
          <w:b w:val="0"/>
          <w:sz w:val="24"/>
          <w:szCs w:val="24"/>
          <w:lang w:val="pl-PL"/>
        </w:rPr>
        <w:t>…</w:t>
      </w:r>
    </w:p>
    <w:p w:rsidR="003B0C2B" w:rsidRDefault="003B0C2B" w:rsidP="00AB33A7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</w:t>
      </w:r>
      <w:r w:rsidR="00AA4E4C">
        <w:rPr>
          <w:b w:val="0"/>
          <w:sz w:val="24"/>
          <w:szCs w:val="24"/>
          <w:lang w:val="pl-PL"/>
        </w:rPr>
        <w:t>...</w:t>
      </w:r>
      <w:r>
        <w:rPr>
          <w:b w:val="0"/>
          <w:sz w:val="24"/>
          <w:szCs w:val="24"/>
          <w:lang w:val="pl-PL"/>
        </w:rPr>
        <w:t>……</w:t>
      </w:r>
    </w:p>
    <w:p w:rsidR="003B0C2B" w:rsidRPr="001D5956" w:rsidRDefault="003B0C2B" w:rsidP="00AB33A7">
      <w:pPr>
        <w:pStyle w:val="Tekstpodstawowy"/>
        <w:spacing w:line="360" w:lineRule="auto"/>
        <w:rPr>
          <w:b w:val="0"/>
          <w:i/>
          <w:sz w:val="24"/>
          <w:szCs w:val="24"/>
          <w:lang w:val="pl-PL"/>
        </w:rPr>
      </w:pPr>
      <w:r w:rsidRPr="003B0C2B">
        <w:rPr>
          <w:b w:val="0"/>
          <w:sz w:val="24"/>
          <w:szCs w:val="24"/>
          <w:lang w:val="pl-PL"/>
        </w:rPr>
        <w:lastRenderedPageBreak/>
        <w:t xml:space="preserve">2. Inne kwalifikacje pomocne przy realizacji planowanego przedsięwzięcia </w:t>
      </w:r>
      <w:r w:rsidRPr="001D5956">
        <w:rPr>
          <w:b w:val="0"/>
          <w:i/>
          <w:sz w:val="24"/>
          <w:szCs w:val="24"/>
          <w:lang w:val="pl-PL"/>
        </w:rPr>
        <w:t>(kursy, szkolenia, posiadane dyplomy)</w:t>
      </w:r>
      <w:r w:rsidR="001D5956">
        <w:rPr>
          <w:b w:val="0"/>
          <w:sz w:val="24"/>
          <w:szCs w:val="24"/>
          <w:lang w:val="pl-PL"/>
        </w:rPr>
        <w:t xml:space="preserve">. </w:t>
      </w:r>
      <w:r w:rsidRPr="001D5956">
        <w:rPr>
          <w:b w:val="0"/>
          <w:i/>
          <w:sz w:val="24"/>
          <w:szCs w:val="24"/>
          <w:lang w:val="pl-PL"/>
        </w:rPr>
        <w:t xml:space="preserve">Należy wskazać umiejętności i kwalifikacje poświadczone dyplomem, certyfikatem, </w:t>
      </w:r>
      <w:r w:rsidR="001D5956">
        <w:rPr>
          <w:b w:val="0"/>
          <w:i/>
          <w:sz w:val="24"/>
          <w:szCs w:val="24"/>
          <w:lang w:val="pl-PL"/>
        </w:rPr>
        <w:t xml:space="preserve">zaświadczeniem, uprawnieniami, </w:t>
      </w:r>
      <w:r w:rsidRPr="001D5956">
        <w:rPr>
          <w:b w:val="0"/>
          <w:i/>
          <w:sz w:val="24"/>
          <w:szCs w:val="24"/>
          <w:lang w:val="pl-PL"/>
        </w:rPr>
        <w:t>mające istotne znaczenie z punktu widzenia prow</w:t>
      </w:r>
      <w:r w:rsidR="00AA4E4C">
        <w:rPr>
          <w:b w:val="0"/>
          <w:i/>
          <w:sz w:val="24"/>
          <w:szCs w:val="24"/>
          <w:lang w:val="pl-PL"/>
        </w:rPr>
        <w:t>adzenia planowanej działalności …..</w:t>
      </w:r>
      <w:r w:rsidR="00AA4E4C" w:rsidRPr="00AA4E4C">
        <w:rPr>
          <w:b w:val="0"/>
          <w:sz w:val="24"/>
          <w:szCs w:val="24"/>
          <w:lang w:val="pl-PL"/>
        </w:rPr>
        <w:t>…………………………………………………………………………………………….</w:t>
      </w:r>
    </w:p>
    <w:p w:rsidR="003B0C2B" w:rsidRDefault="003B0C2B" w:rsidP="00AB33A7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  <w:r w:rsidR="00AA4E4C">
        <w:rPr>
          <w:b w:val="0"/>
          <w:sz w:val="24"/>
          <w:szCs w:val="24"/>
          <w:lang w:val="pl-PL"/>
        </w:rPr>
        <w:t>.......</w:t>
      </w:r>
    </w:p>
    <w:p w:rsidR="003B0C2B" w:rsidRDefault="003B0C2B" w:rsidP="00AB33A7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……………………………………………………………………………………………………………</w:t>
      </w:r>
      <w:r w:rsidR="00AA4E4C">
        <w:rPr>
          <w:b w:val="0"/>
          <w:sz w:val="24"/>
          <w:szCs w:val="24"/>
          <w:lang w:val="pl-PL"/>
        </w:rPr>
        <w:t>...</w:t>
      </w:r>
    </w:p>
    <w:p w:rsidR="003B0C2B" w:rsidRDefault="003B0C2B" w:rsidP="00AB33A7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……………………………………………………………………………………………………………</w:t>
      </w:r>
      <w:r w:rsidR="00AA4E4C">
        <w:rPr>
          <w:b w:val="0"/>
          <w:sz w:val="24"/>
          <w:szCs w:val="24"/>
          <w:lang w:val="pl-PL"/>
        </w:rPr>
        <w:t>...</w:t>
      </w:r>
    </w:p>
    <w:p w:rsidR="00F01605" w:rsidRPr="001E2754" w:rsidRDefault="001E2754" w:rsidP="00C953B1">
      <w:pPr>
        <w:pStyle w:val="Tekstpodstawowy"/>
        <w:spacing w:line="480" w:lineRule="auto"/>
        <w:rPr>
          <w:b w:val="0"/>
          <w:sz w:val="24"/>
          <w:szCs w:val="24"/>
          <w:lang w:val="pl-PL"/>
        </w:rPr>
      </w:pPr>
      <w:r w:rsidRPr="001E2754">
        <w:rPr>
          <w:b w:val="0"/>
          <w:sz w:val="24"/>
          <w:szCs w:val="24"/>
          <w:lang w:val="pl-PL"/>
        </w:rPr>
        <w:t xml:space="preserve">3. Doświadczenie zawodowe </w:t>
      </w:r>
      <w:r w:rsidRPr="001D5956">
        <w:rPr>
          <w:b w:val="0"/>
          <w:i/>
          <w:sz w:val="24"/>
          <w:szCs w:val="24"/>
          <w:lang w:val="pl-PL"/>
        </w:rPr>
        <w:t>(na podstawie np.: umów o pracę, umów cywilno-prawnych, stażu)</w:t>
      </w:r>
      <w:r w:rsidRPr="001D5956">
        <w:rPr>
          <w:b w:val="0"/>
          <w:sz w:val="24"/>
          <w:szCs w:val="24"/>
          <w:lang w:val="pl-PL"/>
        </w:rPr>
        <w:t xml:space="preserve">: </w:t>
      </w:r>
    </w:p>
    <w:p w:rsidR="00F01605" w:rsidRPr="001E2754" w:rsidRDefault="001E2754" w:rsidP="00E063B0">
      <w:pPr>
        <w:pStyle w:val="Tekstpodstawowy"/>
        <w:spacing w:after="240" w:line="276" w:lineRule="auto"/>
        <w:rPr>
          <w:b w:val="0"/>
          <w:sz w:val="24"/>
          <w:szCs w:val="24"/>
          <w:u w:val="single"/>
          <w:lang w:val="pl-PL"/>
        </w:rPr>
      </w:pPr>
      <w:r w:rsidRPr="001E2754">
        <w:rPr>
          <w:sz w:val="24"/>
          <w:szCs w:val="24"/>
          <w:u w:val="single"/>
          <w:lang w:val="pl-PL"/>
        </w:rPr>
        <w:t>UWAGA:</w:t>
      </w:r>
      <w:r w:rsidRPr="001E2754">
        <w:rPr>
          <w:b w:val="0"/>
          <w:sz w:val="24"/>
          <w:szCs w:val="24"/>
          <w:u w:val="single"/>
          <w:lang w:val="pl-PL"/>
        </w:rPr>
        <w:t xml:space="preserve"> W przypadku ostatniego zakładu pracy należy również podać sposób rozwiązania umowy </w:t>
      </w:r>
      <w:r w:rsidR="001D5956">
        <w:rPr>
          <w:b w:val="0"/>
          <w:sz w:val="24"/>
          <w:szCs w:val="24"/>
          <w:u w:val="single"/>
          <w:lang w:val="pl-PL"/>
        </w:rPr>
        <w:t xml:space="preserve">          </w:t>
      </w:r>
      <w:r w:rsidRPr="001E2754">
        <w:rPr>
          <w:b w:val="0"/>
          <w:sz w:val="24"/>
          <w:szCs w:val="24"/>
          <w:u w:val="single"/>
          <w:lang w:val="pl-PL"/>
        </w:rPr>
        <w:t>o pracę.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48"/>
        <w:gridCol w:w="3473"/>
        <w:gridCol w:w="3544"/>
      </w:tblGrid>
      <w:tr w:rsidR="001E2754" w:rsidRPr="001E2754" w:rsidTr="00C953B1"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1E2754" w:rsidRPr="00C953B1" w:rsidRDefault="001E2754" w:rsidP="00C953B1">
            <w:pPr>
              <w:widowControl w:val="0"/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C953B1">
              <w:rPr>
                <w:b/>
                <w:color w:val="000000"/>
                <w:sz w:val="24"/>
                <w:szCs w:val="24"/>
              </w:rPr>
              <w:t>Okres zatrudnienia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953B1" w:rsidRDefault="003B713A" w:rsidP="00C953B1">
            <w:pPr>
              <w:widowControl w:val="0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Miejsce p</w:t>
            </w:r>
            <w:r w:rsidR="001E2754" w:rsidRPr="00C953B1">
              <w:rPr>
                <w:b/>
                <w:sz w:val="24"/>
                <w:szCs w:val="24"/>
              </w:rPr>
              <w:t>racy/</w:t>
            </w:r>
          </w:p>
          <w:p w:rsidR="001E2754" w:rsidRPr="00C953B1" w:rsidRDefault="003B713A" w:rsidP="00C953B1">
            <w:pPr>
              <w:widowControl w:val="0"/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  <w:r w:rsidR="00C953B1" w:rsidRPr="00C953B1">
              <w:rPr>
                <w:b/>
                <w:color w:val="000000"/>
                <w:sz w:val="24"/>
                <w:szCs w:val="24"/>
              </w:rPr>
              <w:t>azwa pracodawcy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1E2754" w:rsidRPr="00C953B1" w:rsidRDefault="001E2754" w:rsidP="00C953B1">
            <w:pPr>
              <w:widowControl w:val="0"/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C953B1">
              <w:rPr>
                <w:b/>
                <w:color w:val="000000"/>
                <w:sz w:val="24"/>
                <w:szCs w:val="24"/>
              </w:rPr>
              <w:t>Stanowisko i zakres obowiązków</w:t>
            </w:r>
          </w:p>
        </w:tc>
      </w:tr>
      <w:tr w:rsidR="001E2754" w:rsidRPr="001E2754" w:rsidTr="00085C77"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</w:tr>
      <w:tr w:rsidR="001E2754" w:rsidRPr="001E2754" w:rsidTr="00085C77"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</w:tr>
      <w:tr w:rsidR="001E2754" w:rsidRPr="001E2754" w:rsidTr="00085C77"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</w:tr>
      <w:tr w:rsidR="001E2754" w:rsidRPr="001E2754" w:rsidTr="00085C77"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</w:tr>
      <w:tr w:rsidR="001E2754" w:rsidRPr="001E2754" w:rsidTr="00085C77"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</w:tr>
      <w:tr w:rsidR="001E2754" w:rsidRPr="001E2754" w:rsidTr="00085C77"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</w:tr>
      <w:tr w:rsidR="001E2754" w:rsidRPr="001E2754" w:rsidTr="00085C77"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</w:tr>
      <w:tr w:rsidR="001E2754" w:rsidRPr="001E2754" w:rsidTr="00085C77"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54" w:rsidRPr="001E2754" w:rsidRDefault="001E2754" w:rsidP="00AB33A7">
            <w:pPr>
              <w:widowControl w:val="0"/>
              <w:spacing w:line="360" w:lineRule="auto"/>
              <w:rPr>
                <w:color w:val="000000"/>
              </w:rPr>
            </w:pPr>
          </w:p>
        </w:tc>
      </w:tr>
    </w:tbl>
    <w:p w:rsidR="001E2754" w:rsidRPr="001E2754" w:rsidRDefault="001E2754" w:rsidP="00AB33A7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</w:p>
    <w:p w:rsidR="008E0676" w:rsidRDefault="00AA4E4C" w:rsidP="00AB33A7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4</w:t>
      </w:r>
      <w:r w:rsidR="008E0676">
        <w:rPr>
          <w:b w:val="0"/>
          <w:sz w:val="24"/>
          <w:szCs w:val="24"/>
          <w:lang w:val="pl-PL"/>
        </w:rPr>
        <w:t xml:space="preserve">. </w:t>
      </w:r>
      <w:r w:rsidR="001E2754">
        <w:rPr>
          <w:b w:val="0"/>
          <w:sz w:val="24"/>
          <w:szCs w:val="24"/>
          <w:lang w:val="pl-PL"/>
        </w:rPr>
        <w:t xml:space="preserve">Wnioskodawca prowadził działalność gospodarczą </w:t>
      </w:r>
      <w:r w:rsidR="008E0676" w:rsidRPr="00305A61">
        <w:rPr>
          <w:b w:val="0"/>
          <w:i/>
          <w:sz w:val="24"/>
          <w:szCs w:val="24"/>
          <w:lang w:val="pl-PL"/>
        </w:rPr>
        <w:t>(podać rodzaj działalności, okres jej prowadzenia oraz powód likwidacji)</w:t>
      </w:r>
      <w:r w:rsidR="008E0676">
        <w:rPr>
          <w:b w:val="0"/>
          <w:sz w:val="24"/>
          <w:szCs w:val="24"/>
          <w:lang w:val="pl-PL"/>
        </w:rPr>
        <w:t xml:space="preserve"> ……………………………………………………………………………………</w:t>
      </w:r>
      <w:r>
        <w:rPr>
          <w:b w:val="0"/>
          <w:sz w:val="24"/>
          <w:szCs w:val="24"/>
          <w:lang w:val="pl-PL"/>
        </w:rPr>
        <w:t>.</w:t>
      </w:r>
    </w:p>
    <w:p w:rsidR="008E0676" w:rsidRDefault="008E0676" w:rsidP="00AB33A7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……………………………………………………………………………………………………………</w:t>
      </w:r>
      <w:r w:rsidR="00AA4E4C">
        <w:rPr>
          <w:b w:val="0"/>
          <w:sz w:val="24"/>
          <w:szCs w:val="24"/>
          <w:lang w:val="pl-PL"/>
        </w:rPr>
        <w:t>...</w:t>
      </w:r>
    </w:p>
    <w:p w:rsidR="00C953B1" w:rsidRDefault="00C953B1" w:rsidP="00C953B1">
      <w:pPr>
        <w:pStyle w:val="Tekstpodstawowy"/>
        <w:spacing w:line="48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……………………………………………………………………………………………………………...</w:t>
      </w:r>
    </w:p>
    <w:p w:rsidR="00C953B1" w:rsidRDefault="00F01605" w:rsidP="00AB33A7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 xml:space="preserve">5. </w:t>
      </w:r>
      <w:r w:rsidR="008E0676">
        <w:rPr>
          <w:b w:val="0"/>
          <w:sz w:val="24"/>
          <w:szCs w:val="24"/>
          <w:lang w:val="pl-PL"/>
        </w:rPr>
        <w:t xml:space="preserve">Wnioskodawca posiada udziały w spółkach </w:t>
      </w:r>
      <w:r>
        <w:rPr>
          <w:b w:val="0"/>
          <w:i/>
          <w:sz w:val="24"/>
          <w:szCs w:val="24"/>
          <w:lang w:val="pl-PL"/>
        </w:rPr>
        <w:t xml:space="preserve">(podać nazwę oraz NIP podmiotu) </w:t>
      </w:r>
      <w:r>
        <w:rPr>
          <w:b w:val="0"/>
          <w:sz w:val="24"/>
          <w:szCs w:val="24"/>
          <w:lang w:val="pl-PL"/>
        </w:rPr>
        <w:t>………………………</w:t>
      </w:r>
      <w:r w:rsidR="008E0676">
        <w:rPr>
          <w:b w:val="0"/>
          <w:sz w:val="24"/>
          <w:szCs w:val="24"/>
          <w:lang w:val="pl-PL"/>
        </w:rPr>
        <w:t xml:space="preserve"> </w:t>
      </w:r>
    </w:p>
    <w:p w:rsidR="00C953B1" w:rsidRDefault="00C953B1" w:rsidP="00AB33A7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……………………………………………………………………………………………………………...</w:t>
      </w:r>
    </w:p>
    <w:p w:rsidR="008E0676" w:rsidRDefault="008E0676" w:rsidP="00AB33A7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</w:t>
      </w:r>
      <w:r w:rsidR="00AA4E4C">
        <w:rPr>
          <w:b w:val="0"/>
          <w:sz w:val="24"/>
          <w:szCs w:val="24"/>
          <w:lang w:val="pl-PL"/>
        </w:rPr>
        <w:t>......................................................................................................................</w:t>
      </w:r>
      <w:r w:rsidR="00F01605">
        <w:rPr>
          <w:b w:val="0"/>
          <w:sz w:val="24"/>
          <w:szCs w:val="24"/>
          <w:lang w:val="pl-PL"/>
        </w:rPr>
        <w:t>.....................</w:t>
      </w:r>
    </w:p>
    <w:p w:rsidR="00C953B1" w:rsidRDefault="00C953B1" w:rsidP="00C953B1">
      <w:pPr>
        <w:pStyle w:val="Tekstpodstawowy"/>
        <w:spacing w:after="240"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……………………………………………………………………………………………………………...</w:t>
      </w:r>
    </w:p>
    <w:p w:rsidR="008E0676" w:rsidRDefault="00AA4E4C" w:rsidP="00AB33A7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lastRenderedPageBreak/>
        <w:t>6</w:t>
      </w:r>
      <w:r w:rsidR="008E0676">
        <w:rPr>
          <w:b w:val="0"/>
          <w:sz w:val="24"/>
          <w:szCs w:val="24"/>
          <w:lang w:val="pl-PL"/>
        </w:rPr>
        <w:t xml:space="preserve">. Wnioskodawca pełni funkcje w spółkach/ fundacjach/ stowarzyszeniach </w:t>
      </w:r>
      <w:r w:rsidR="008E0676" w:rsidRPr="00305A61">
        <w:rPr>
          <w:b w:val="0"/>
          <w:i/>
          <w:sz w:val="24"/>
          <w:szCs w:val="24"/>
          <w:lang w:val="pl-PL"/>
        </w:rPr>
        <w:t>(podać nazwę oraz nr NIP podmiotu)</w:t>
      </w:r>
      <w:r w:rsidR="00F01605">
        <w:rPr>
          <w:b w:val="0"/>
          <w:sz w:val="24"/>
          <w:szCs w:val="24"/>
          <w:lang w:val="pl-PL"/>
        </w:rPr>
        <w:t xml:space="preserve"> </w:t>
      </w:r>
      <w:r w:rsidR="008E0676"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</w:t>
      </w:r>
      <w:r w:rsidR="00F01605">
        <w:rPr>
          <w:b w:val="0"/>
          <w:sz w:val="24"/>
          <w:szCs w:val="24"/>
          <w:lang w:val="pl-PL"/>
        </w:rPr>
        <w:t>..</w:t>
      </w:r>
    </w:p>
    <w:p w:rsidR="008E0676" w:rsidRDefault="008E0676" w:rsidP="00AB33A7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……………………………………………………………………………………………………………</w:t>
      </w:r>
      <w:r w:rsidR="00F01605">
        <w:rPr>
          <w:b w:val="0"/>
          <w:sz w:val="24"/>
          <w:szCs w:val="24"/>
          <w:lang w:val="pl-PL"/>
        </w:rPr>
        <w:t>...</w:t>
      </w:r>
    </w:p>
    <w:p w:rsidR="00C953B1" w:rsidRDefault="00C953B1" w:rsidP="00AB33A7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……………………………………………………………………………………………………………...</w:t>
      </w:r>
    </w:p>
    <w:p w:rsidR="00F01605" w:rsidRDefault="00C953B1" w:rsidP="00AB33A7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……………………………………………………………………………………………………………...</w:t>
      </w:r>
    </w:p>
    <w:p w:rsidR="00C953B1" w:rsidRPr="003B0C2B" w:rsidRDefault="00C953B1" w:rsidP="00AB33A7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……………………………………………………………………………………………………………...</w:t>
      </w:r>
    </w:p>
    <w:p w:rsidR="00A12F27" w:rsidRPr="00C953B1" w:rsidRDefault="00F01605" w:rsidP="00C953B1">
      <w:pPr>
        <w:pStyle w:val="Nagwek1"/>
        <w:spacing w:line="480" w:lineRule="auto"/>
        <w:rPr>
          <w:sz w:val="27"/>
          <w:szCs w:val="27"/>
        </w:rPr>
      </w:pPr>
      <w:r>
        <w:rPr>
          <w:sz w:val="27"/>
          <w:szCs w:val="27"/>
          <w:lang w:val="pl-PL"/>
        </w:rPr>
        <w:t>I</w:t>
      </w:r>
      <w:r w:rsidR="001442A3" w:rsidRPr="00B340E7">
        <w:rPr>
          <w:sz w:val="27"/>
          <w:szCs w:val="27"/>
        </w:rPr>
        <w:t>I</w:t>
      </w:r>
      <w:r w:rsidR="008E0676">
        <w:rPr>
          <w:sz w:val="27"/>
          <w:szCs w:val="27"/>
          <w:lang w:val="pl-PL"/>
        </w:rPr>
        <w:t>I</w:t>
      </w:r>
      <w:r w:rsidR="001442A3" w:rsidRPr="00B340E7">
        <w:rPr>
          <w:sz w:val="27"/>
          <w:szCs w:val="27"/>
        </w:rPr>
        <w:t>. Opis planowanej działalności</w:t>
      </w:r>
    </w:p>
    <w:p w:rsidR="001442A3" w:rsidRDefault="0015143D" w:rsidP="00AB33A7">
      <w:pPr>
        <w:spacing w:line="360" w:lineRule="auto"/>
        <w:jc w:val="both"/>
        <w:rPr>
          <w:sz w:val="24"/>
        </w:rPr>
      </w:pPr>
      <w:r w:rsidRPr="0015143D">
        <w:rPr>
          <w:sz w:val="24"/>
        </w:rPr>
        <w:t>1.</w:t>
      </w:r>
      <w:r>
        <w:rPr>
          <w:sz w:val="24"/>
        </w:rPr>
        <w:t xml:space="preserve"> </w:t>
      </w:r>
      <w:r w:rsidR="001442A3">
        <w:rPr>
          <w:sz w:val="24"/>
        </w:rPr>
        <w:t>Rodzaj działalności</w:t>
      </w:r>
      <w:r>
        <w:rPr>
          <w:sz w:val="24"/>
        </w:rPr>
        <w:t xml:space="preserve"> </w:t>
      </w:r>
      <w:r w:rsidR="001442A3" w:rsidRPr="000825B8">
        <w:rPr>
          <w:i/>
          <w:sz w:val="24"/>
          <w:szCs w:val="24"/>
        </w:rPr>
        <w:t>(dotyczy podziału na: handel, usługi, produkcję z podaniem zakresu rodzaju działalności, którą się podejmie, np. usługi remontowo- budowlane, handel obuwiem)</w:t>
      </w:r>
      <w:r w:rsidR="00305A61">
        <w:rPr>
          <w:sz w:val="24"/>
        </w:rPr>
        <w:t xml:space="preserve"> </w:t>
      </w:r>
      <w:r w:rsidR="00F01605">
        <w:rPr>
          <w:sz w:val="24"/>
        </w:rPr>
        <w:t>oraz</w:t>
      </w:r>
      <w:r>
        <w:rPr>
          <w:sz w:val="24"/>
        </w:rPr>
        <w:t xml:space="preserve"> </w:t>
      </w:r>
      <w:r w:rsidR="001442A3">
        <w:rPr>
          <w:sz w:val="24"/>
        </w:rPr>
        <w:t>szczegółowy opis zamierzonego przedsięwzięcia</w:t>
      </w:r>
      <w:r w:rsidR="00305A61">
        <w:rPr>
          <w:sz w:val="24"/>
        </w:rPr>
        <w:t xml:space="preserve"> …</w:t>
      </w:r>
      <w:r w:rsidR="00F01605">
        <w:rPr>
          <w:sz w:val="24"/>
        </w:rPr>
        <w:t>..........</w:t>
      </w:r>
      <w:r w:rsidR="00305A61">
        <w:rPr>
          <w:sz w:val="24"/>
        </w:rPr>
        <w:t>…………...........................................</w:t>
      </w:r>
      <w:r w:rsidR="000825B8">
        <w:rPr>
          <w:sz w:val="24"/>
        </w:rPr>
        <w:t>.....................................</w:t>
      </w:r>
    </w:p>
    <w:p w:rsidR="0015143D" w:rsidRDefault="0015143D" w:rsidP="00AB33A7">
      <w:pPr>
        <w:spacing w:line="360" w:lineRule="auto"/>
        <w:jc w:val="both"/>
        <w:rPr>
          <w:sz w:val="24"/>
        </w:rPr>
      </w:pPr>
      <w:r>
        <w:rPr>
          <w:sz w:val="24"/>
        </w:rPr>
        <w:t>………………………………………………………………………………………………</w:t>
      </w:r>
      <w:r w:rsidR="00F01605">
        <w:rPr>
          <w:sz w:val="24"/>
        </w:rPr>
        <w:t>...</w:t>
      </w:r>
      <w:r>
        <w:rPr>
          <w:sz w:val="24"/>
        </w:rPr>
        <w:t>……………</w:t>
      </w:r>
    </w:p>
    <w:p w:rsidR="0015143D" w:rsidRDefault="0015143D" w:rsidP="00AB33A7">
      <w:pPr>
        <w:spacing w:line="360" w:lineRule="auto"/>
        <w:jc w:val="both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</w:t>
      </w:r>
      <w:r w:rsidR="00F01605">
        <w:rPr>
          <w:sz w:val="24"/>
        </w:rPr>
        <w:t>...</w:t>
      </w:r>
      <w:r>
        <w:rPr>
          <w:sz w:val="24"/>
        </w:rPr>
        <w:t>……</w:t>
      </w:r>
    </w:p>
    <w:p w:rsidR="0015143D" w:rsidRDefault="0015143D" w:rsidP="00AB33A7">
      <w:pPr>
        <w:spacing w:line="360" w:lineRule="auto"/>
        <w:jc w:val="both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</w:t>
      </w:r>
      <w:r w:rsidR="00F01605">
        <w:rPr>
          <w:sz w:val="24"/>
        </w:rPr>
        <w:t>...</w:t>
      </w:r>
      <w:r>
        <w:rPr>
          <w:sz w:val="24"/>
        </w:rPr>
        <w:t>……</w:t>
      </w:r>
    </w:p>
    <w:p w:rsidR="0015143D" w:rsidRDefault="0015143D" w:rsidP="00AB33A7">
      <w:pPr>
        <w:spacing w:line="360" w:lineRule="auto"/>
        <w:jc w:val="both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</w:t>
      </w:r>
      <w:r w:rsidR="00F01605">
        <w:rPr>
          <w:sz w:val="24"/>
        </w:rPr>
        <w:t>...</w:t>
      </w:r>
      <w:r>
        <w:rPr>
          <w:sz w:val="24"/>
        </w:rPr>
        <w:t>………</w:t>
      </w:r>
    </w:p>
    <w:p w:rsidR="0015143D" w:rsidRDefault="0015143D" w:rsidP="00AB33A7">
      <w:pPr>
        <w:spacing w:line="360" w:lineRule="auto"/>
        <w:jc w:val="both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</w:t>
      </w:r>
      <w:r w:rsidR="00F01605">
        <w:rPr>
          <w:sz w:val="24"/>
        </w:rPr>
        <w:t>...</w:t>
      </w:r>
      <w:r>
        <w:rPr>
          <w:sz w:val="24"/>
        </w:rPr>
        <w:t>……</w:t>
      </w:r>
    </w:p>
    <w:p w:rsidR="0015143D" w:rsidRDefault="0015143D" w:rsidP="00AB33A7">
      <w:pPr>
        <w:spacing w:line="360" w:lineRule="auto"/>
        <w:jc w:val="both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</w:t>
      </w:r>
      <w:r w:rsidR="00F01605">
        <w:rPr>
          <w:sz w:val="24"/>
        </w:rPr>
        <w:t>...</w:t>
      </w:r>
      <w:r>
        <w:rPr>
          <w:sz w:val="24"/>
        </w:rPr>
        <w:t>………</w:t>
      </w:r>
    </w:p>
    <w:p w:rsidR="001442A3" w:rsidRDefault="001442A3" w:rsidP="00173EE6">
      <w:pPr>
        <w:spacing w:after="240" w:line="360" w:lineRule="auto"/>
        <w:ind w:right="-13"/>
        <w:jc w:val="both"/>
        <w:rPr>
          <w:sz w:val="24"/>
          <w:szCs w:val="24"/>
        </w:rPr>
      </w:pPr>
      <w:r w:rsidRPr="0015143D">
        <w:rPr>
          <w:sz w:val="24"/>
          <w:szCs w:val="24"/>
        </w:rPr>
        <w:t>Symbol</w:t>
      </w:r>
      <w:r w:rsidR="00173EE6">
        <w:rPr>
          <w:sz w:val="24"/>
          <w:szCs w:val="24"/>
        </w:rPr>
        <w:t xml:space="preserve"> i przedmiot planowanej działalności gospodarczej według Polskiej Klasyfikacji Działalności (PKD) na poziomie podklasy:………………………………………………………………………………</w:t>
      </w:r>
      <w:r w:rsidR="0015143D" w:rsidRPr="0015143D">
        <w:rPr>
          <w:sz w:val="24"/>
          <w:szCs w:val="24"/>
        </w:rPr>
        <w:t xml:space="preserve"> </w:t>
      </w:r>
    </w:p>
    <w:p w:rsidR="00245944" w:rsidRPr="0015143D" w:rsidRDefault="00245944" w:rsidP="00245944">
      <w:pPr>
        <w:spacing w:before="240"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09C1" w:rsidRDefault="001442A3" w:rsidP="000B3A84">
      <w:pPr>
        <w:spacing w:line="480" w:lineRule="auto"/>
        <w:jc w:val="both"/>
        <w:rPr>
          <w:sz w:val="24"/>
          <w:szCs w:val="24"/>
        </w:rPr>
      </w:pPr>
      <w:r w:rsidRPr="0015143D">
        <w:rPr>
          <w:sz w:val="24"/>
          <w:szCs w:val="24"/>
        </w:rPr>
        <w:t xml:space="preserve">2. Forma prawna przedsięwzięcia </w:t>
      </w:r>
      <w:r w:rsidR="0015143D">
        <w:rPr>
          <w:sz w:val="24"/>
          <w:szCs w:val="24"/>
        </w:rPr>
        <w:t>………………..</w:t>
      </w:r>
      <w:r w:rsidRPr="0015143D">
        <w:rPr>
          <w:sz w:val="24"/>
          <w:szCs w:val="24"/>
        </w:rPr>
        <w:t>.............................................................</w:t>
      </w:r>
      <w:r w:rsidR="00F01605">
        <w:rPr>
          <w:sz w:val="24"/>
          <w:szCs w:val="24"/>
        </w:rPr>
        <w:t>.........................</w:t>
      </w:r>
    </w:p>
    <w:p w:rsidR="00A109C1" w:rsidRPr="00C953B1" w:rsidRDefault="001442A3" w:rsidP="00245944">
      <w:pPr>
        <w:pStyle w:val="Tekstpodstawowy2"/>
        <w:spacing w:line="480" w:lineRule="auto"/>
        <w:rPr>
          <w:szCs w:val="24"/>
          <w:lang w:val="pl-PL"/>
        </w:rPr>
      </w:pPr>
      <w:r w:rsidRPr="0015143D">
        <w:rPr>
          <w:szCs w:val="24"/>
        </w:rPr>
        <w:t>3.</w:t>
      </w:r>
      <w:r w:rsidR="001D5956">
        <w:rPr>
          <w:szCs w:val="24"/>
          <w:lang w:val="pl-PL"/>
        </w:rPr>
        <w:t xml:space="preserve"> </w:t>
      </w:r>
      <w:r w:rsidR="0015143D" w:rsidRPr="0015143D">
        <w:rPr>
          <w:szCs w:val="24"/>
          <w:lang w:val="pl-PL"/>
        </w:rPr>
        <w:t>Przewidywany termin rozpoczęcia działalności …………………………………………</w:t>
      </w:r>
      <w:r w:rsidR="0015143D">
        <w:rPr>
          <w:szCs w:val="24"/>
          <w:lang w:val="pl-PL"/>
        </w:rPr>
        <w:t>………...</w:t>
      </w:r>
      <w:r w:rsidR="0015143D" w:rsidRPr="0015143D">
        <w:rPr>
          <w:szCs w:val="24"/>
          <w:lang w:val="pl-PL"/>
        </w:rPr>
        <w:t>……</w:t>
      </w:r>
    </w:p>
    <w:p w:rsidR="0032600F" w:rsidRPr="00C953B1" w:rsidRDefault="0015143D" w:rsidP="00A109C1">
      <w:pPr>
        <w:pStyle w:val="Tekstpodstawowy2"/>
        <w:rPr>
          <w:szCs w:val="24"/>
        </w:rPr>
      </w:pPr>
      <w:r w:rsidRPr="0015143D">
        <w:rPr>
          <w:szCs w:val="24"/>
          <w:lang w:val="pl-PL"/>
        </w:rPr>
        <w:t>4.</w:t>
      </w:r>
      <w:r w:rsidR="001D5956">
        <w:rPr>
          <w:szCs w:val="24"/>
          <w:lang w:val="pl-PL"/>
        </w:rPr>
        <w:t xml:space="preserve"> </w:t>
      </w:r>
      <w:r w:rsidR="001442A3" w:rsidRPr="0015143D">
        <w:rPr>
          <w:szCs w:val="24"/>
        </w:rPr>
        <w:t>Kalkulacja kosztów związanych z podjęciem działalności gospodarczej i źródła ich finansowania:</w:t>
      </w: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5"/>
        <w:gridCol w:w="4590"/>
        <w:gridCol w:w="3544"/>
        <w:gridCol w:w="1276"/>
      </w:tblGrid>
      <w:tr w:rsidR="001442A3" w:rsidRPr="00703E51" w:rsidTr="009E5F6F">
        <w:trPr>
          <w:trHeight w:val="653"/>
        </w:trPr>
        <w:tc>
          <w:tcPr>
            <w:tcW w:w="655" w:type="dxa"/>
            <w:vAlign w:val="center"/>
          </w:tcPr>
          <w:p w:rsidR="001442A3" w:rsidRPr="00703E51" w:rsidRDefault="00A12F27" w:rsidP="00A12F27">
            <w:pPr>
              <w:jc w:val="center"/>
              <w:rPr>
                <w:b/>
                <w:i/>
                <w:sz w:val="24"/>
              </w:rPr>
            </w:pPr>
            <w:r w:rsidRPr="00703E51">
              <w:rPr>
                <w:b/>
                <w:i/>
                <w:sz w:val="24"/>
              </w:rPr>
              <w:t>LP</w:t>
            </w:r>
            <w:r w:rsidR="001442A3" w:rsidRPr="00703E51">
              <w:rPr>
                <w:b/>
                <w:i/>
                <w:sz w:val="24"/>
              </w:rPr>
              <w:t>.</w:t>
            </w:r>
          </w:p>
        </w:tc>
        <w:tc>
          <w:tcPr>
            <w:tcW w:w="4590" w:type="dxa"/>
            <w:vAlign w:val="center"/>
          </w:tcPr>
          <w:p w:rsidR="00703E51" w:rsidRPr="00703E51" w:rsidRDefault="00A12F27" w:rsidP="00703E51">
            <w:pPr>
              <w:jc w:val="center"/>
              <w:rPr>
                <w:b/>
                <w:i/>
                <w:sz w:val="28"/>
                <w:szCs w:val="28"/>
              </w:rPr>
            </w:pPr>
            <w:r w:rsidRPr="00703E51">
              <w:rPr>
                <w:b/>
                <w:i/>
                <w:sz w:val="28"/>
                <w:szCs w:val="28"/>
              </w:rPr>
              <w:t>RODZAJ POZYSKANYCH ŚRODKÓW</w:t>
            </w:r>
          </w:p>
        </w:tc>
        <w:tc>
          <w:tcPr>
            <w:tcW w:w="3544" w:type="dxa"/>
            <w:vAlign w:val="center"/>
          </w:tcPr>
          <w:p w:rsidR="001442A3" w:rsidRPr="00703E51" w:rsidRDefault="00A12F27" w:rsidP="00A12F27">
            <w:pPr>
              <w:jc w:val="center"/>
              <w:rPr>
                <w:b/>
                <w:i/>
                <w:sz w:val="28"/>
                <w:szCs w:val="28"/>
              </w:rPr>
            </w:pPr>
            <w:r w:rsidRPr="00703E51">
              <w:rPr>
                <w:b/>
                <w:i/>
                <w:sz w:val="28"/>
                <w:szCs w:val="28"/>
              </w:rPr>
              <w:t>ŹRÓDŁA FINANSOWANIA</w:t>
            </w:r>
          </w:p>
        </w:tc>
        <w:tc>
          <w:tcPr>
            <w:tcW w:w="1276" w:type="dxa"/>
            <w:vAlign w:val="center"/>
          </w:tcPr>
          <w:p w:rsidR="001442A3" w:rsidRPr="00703E51" w:rsidRDefault="00A12F27" w:rsidP="00A12F27">
            <w:pPr>
              <w:jc w:val="center"/>
              <w:rPr>
                <w:b/>
                <w:i/>
                <w:sz w:val="28"/>
                <w:szCs w:val="28"/>
              </w:rPr>
            </w:pPr>
            <w:r w:rsidRPr="00703E51">
              <w:rPr>
                <w:b/>
                <w:i/>
                <w:sz w:val="28"/>
                <w:szCs w:val="28"/>
              </w:rPr>
              <w:t>KWOTA</w:t>
            </w:r>
          </w:p>
        </w:tc>
      </w:tr>
      <w:tr w:rsidR="001442A3" w:rsidTr="009E5F6F">
        <w:trPr>
          <w:trHeight w:val="553"/>
        </w:trPr>
        <w:tc>
          <w:tcPr>
            <w:tcW w:w="655" w:type="dxa"/>
            <w:vAlign w:val="center"/>
          </w:tcPr>
          <w:p w:rsidR="001442A3" w:rsidRPr="00A12F27" w:rsidRDefault="001442A3" w:rsidP="00A12F27">
            <w:pPr>
              <w:jc w:val="center"/>
              <w:rPr>
                <w:b/>
                <w:sz w:val="24"/>
              </w:rPr>
            </w:pPr>
            <w:r w:rsidRPr="00A12F27">
              <w:rPr>
                <w:b/>
                <w:sz w:val="24"/>
              </w:rPr>
              <w:t>1.</w:t>
            </w:r>
          </w:p>
        </w:tc>
        <w:tc>
          <w:tcPr>
            <w:tcW w:w="4590" w:type="dxa"/>
            <w:vAlign w:val="center"/>
          </w:tcPr>
          <w:p w:rsidR="001442A3" w:rsidRDefault="001442A3" w:rsidP="00A12F27">
            <w:pPr>
              <w:jc w:val="center"/>
              <w:rPr>
                <w:sz w:val="24"/>
              </w:rPr>
            </w:pPr>
            <w:r>
              <w:rPr>
                <w:sz w:val="24"/>
              </w:rPr>
              <w:t>Środki na podjęcia działalności gospodarczej</w:t>
            </w:r>
          </w:p>
        </w:tc>
        <w:tc>
          <w:tcPr>
            <w:tcW w:w="3544" w:type="dxa"/>
            <w:vAlign w:val="center"/>
          </w:tcPr>
          <w:p w:rsidR="001442A3" w:rsidRDefault="00245944" w:rsidP="00A12F27">
            <w:pPr>
              <w:jc w:val="center"/>
              <w:rPr>
                <w:sz w:val="24"/>
              </w:rPr>
            </w:pPr>
            <w:r>
              <w:rPr>
                <w:sz w:val="24"/>
              </w:rPr>
              <w:t>PUP</w:t>
            </w:r>
            <w:r w:rsidR="001442A3">
              <w:rPr>
                <w:sz w:val="24"/>
              </w:rPr>
              <w:t xml:space="preserve"> dla Miasta Torunia</w:t>
            </w:r>
          </w:p>
        </w:tc>
        <w:tc>
          <w:tcPr>
            <w:tcW w:w="1276" w:type="dxa"/>
          </w:tcPr>
          <w:p w:rsidR="001442A3" w:rsidRDefault="001442A3" w:rsidP="00197664">
            <w:pPr>
              <w:jc w:val="both"/>
              <w:rPr>
                <w:sz w:val="24"/>
              </w:rPr>
            </w:pPr>
          </w:p>
        </w:tc>
      </w:tr>
      <w:tr w:rsidR="001442A3" w:rsidTr="00E063B0">
        <w:trPr>
          <w:trHeight w:val="1682"/>
        </w:trPr>
        <w:tc>
          <w:tcPr>
            <w:tcW w:w="655" w:type="dxa"/>
            <w:vAlign w:val="center"/>
          </w:tcPr>
          <w:p w:rsidR="001442A3" w:rsidRPr="00A12F27" w:rsidRDefault="001442A3" w:rsidP="00A12F27">
            <w:pPr>
              <w:jc w:val="center"/>
              <w:rPr>
                <w:b/>
                <w:sz w:val="24"/>
              </w:rPr>
            </w:pPr>
            <w:r w:rsidRPr="00A12F27">
              <w:rPr>
                <w:b/>
                <w:sz w:val="24"/>
              </w:rPr>
              <w:t>2.</w:t>
            </w:r>
          </w:p>
        </w:tc>
        <w:tc>
          <w:tcPr>
            <w:tcW w:w="4590" w:type="dxa"/>
          </w:tcPr>
          <w:p w:rsidR="001D5956" w:rsidRDefault="001442A3" w:rsidP="00197664">
            <w:pPr>
              <w:jc w:val="both"/>
              <w:rPr>
                <w:sz w:val="24"/>
              </w:rPr>
            </w:pPr>
            <w:r>
              <w:rPr>
                <w:sz w:val="24"/>
              </w:rPr>
              <w:t>Oszczędności własne przez</w:t>
            </w:r>
            <w:r w:rsidR="00A12F27">
              <w:rPr>
                <w:sz w:val="24"/>
              </w:rPr>
              <w:t xml:space="preserve">naczone </w:t>
            </w:r>
          </w:p>
          <w:p w:rsidR="001442A3" w:rsidRDefault="001D5956" w:rsidP="001D5956">
            <w:pPr>
              <w:rPr>
                <w:sz w:val="24"/>
              </w:rPr>
            </w:pPr>
            <w:r>
              <w:rPr>
                <w:sz w:val="24"/>
              </w:rPr>
              <w:t xml:space="preserve">na </w:t>
            </w:r>
            <w:r w:rsidR="00A12F27">
              <w:rPr>
                <w:sz w:val="24"/>
              </w:rPr>
              <w:t xml:space="preserve">sfinansowanie: </w:t>
            </w:r>
            <w:r w:rsidR="00A109C1">
              <w:rPr>
                <w:sz w:val="24"/>
              </w:rPr>
              <w:t>……………………………</w:t>
            </w:r>
          </w:p>
          <w:p w:rsidR="001442A3" w:rsidRDefault="00A109C1" w:rsidP="00E063B0">
            <w:pPr>
              <w:jc w:val="both"/>
              <w:rPr>
                <w:sz w:val="24"/>
              </w:rPr>
            </w:pPr>
            <w:r>
              <w:rPr>
                <w:sz w:val="24"/>
              </w:rPr>
              <w:t>.</w:t>
            </w:r>
            <w:r w:rsidR="001442A3">
              <w:rPr>
                <w:sz w:val="24"/>
              </w:rPr>
              <w:t>.........................................</w:t>
            </w:r>
            <w:r>
              <w:rPr>
                <w:sz w:val="24"/>
              </w:rPr>
              <w:t>............................</w:t>
            </w:r>
            <w:r w:rsidR="001442A3">
              <w:rPr>
                <w:sz w:val="24"/>
              </w:rPr>
              <w:t>.......................................</w:t>
            </w:r>
            <w:r w:rsidR="00A12F27">
              <w:rPr>
                <w:sz w:val="24"/>
              </w:rPr>
              <w:t>...............................</w:t>
            </w:r>
            <w:r w:rsidR="001442A3">
              <w:rPr>
                <w:sz w:val="24"/>
              </w:rPr>
              <w:t>............................................</w:t>
            </w:r>
            <w:r w:rsidR="00A12F27">
              <w:rPr>
                <w:sz w:val="24"/>
              </w:rPr>
              <w:t>...............................</w:t>
            </w:r>
            <w:r w:rsidR="001442A3">
              <w:rPr>
                <w:sz w:val="24"/>
              </w:rPr>
              <w:t>.......</w:t>
            </w:r>
          </w:p>
        </w:tc>
        <w:tc>
          <w:tcPr>
            <w:tcW w:w="3544" w:type="dxa"/>
          </w:tcPr>
          <w:p w:rsidR="001442A3" w:rsidRDefault="001442A3" w:rsidP="00197664">
            <w:pPr>
              <w:jc w:val="both"/>
              <w:rPr>
                <w:sz w:val="24"/>
              </w:rPr>
            </w:pPr>
          </w:p>
        </w:tc>
        <w:tc>
          <w:tcPr>
            <w:tcW w:w="1276" w:type="dxa"/>
          </w:tcPr>
          <w:p w:rsidR="001442A3" w:rsidRDefault="001442A3" w:rsidP="00197664">
            <w:pPr>
              <w:jc w:val="both"/>
              <w:rPr>
                <w:sz w:val="24"/>
              </w:rPr>
            </w:pPr>
          </w:p>
        </w:tc>
      </w:tr>
      <w:tr w:rsidR="001442A3" w:rsidTr="009E5F6F">
        <w:trPr>
          <w:trHeight w:val="1659"/>
        </w:trPr>
        <w:tc>
          <w:tcPr>
            <w:tcW w:w="655" w:type="dxa"/>
            <w:vAlign w:val="center"/>
          </w:tcPr>
          <w:p w:rsidR="001442A3" w:rsidRPr="00A12F27" w:rsidRDefault="001442A3" w:rsidP="00A12F27">
            <w:pPr>
              <w:jc w:val="center"/>
              <w:rPr>
                <w:b/>
                <w:sz w:val="24"/>
              </w:rPr>
            </w:pPr>
            <w:r w:rsidRPr="00A12F27">
              <w:rPr>
                <w:b/>
                <w:sz w:val="24"/>
              </w:rPr>
              <w:t>3.</w:t>
            </w:r>
          </w:p>
        </w:tc>
        <w:tc>
          <w:tcPr>
            <w:tcW w:w="4590" w:type="dxa"/>
          </w:tcPr>
          <w:p w:rsidR="00A12F27" w:rsidRDefault="00A12F27" w:rsidP="00A12F27">
            <w:pPr>
              <w:rPr>
                <w:sz w:val="24"/>
              </w:rPr>
            </w:pPr>
            <w:r>
              <w:rPr>
                <w:sz w:val="24"/>
              </w:rPr>
              <w:t xml:space="preserve">Posiadany sprzęt: </w:t>
            </w:r>
            <w:r w:rsidR="001442A3">
              <w:rPr>
                <w:sz w:val="24"/>
              </w:rPr>
              <w:t>..............</w:t>
            </w:r>
            <w:r>
              <w:rPr>
                <w:sz w:val="24"/>
              </w:rPr>
              <w:t>..............................</w:t>
            </w:r>
            <w:r w:rsidR="001D5956">
              <w:rPr>
                <w:sz w:val="24"/>
              </w:rPr>
              <w:t>.</w:t>
            </w:r>
          </w:p>
          <w:p w:rsidR="001442A3" w:rsidRDefault="001442A3" w:rsidP="00A12F27">
            <w:pPr>
              <w:rPr>
                <w:sz w:val="24"/>
              </w:rPr>
            </w:pPr>
            <w:r>
              <w:rPr>
                <w:sz w:val="24"/>
              </w:rPr>
              <w:t>............................................................................................</w:t>
            </w:r>
            <w:r w:rsidR="00A12F27">
              <w:rPr>
                <w:sz w:val="24"/>
              </w:rPr>
              <w:t>...............................</w:t>
            </w:r>
            <w:r>
              <w:rPr>
                <w:sz w:val="24"/>
              </w:rPr>
              <w:t>...........................................</w:t>
            </w:r>
            <w:r w:rsidR="00A12F27">
              <w:rPr>
                <w:sz w:val="24"/>
              </w:rPr>
              <w:t>...............................</w:t>
            </w:r>
            <w:r>
              <w:rPr>
                <w:sz w:val="24"/>
              </w:rPr>
              <w:t>..........................................................................</w:t>
            </w:r>
            <w:r w:rsidR="00A12F27">
              <w:rPr>
                <w:sz w:val="24"/>
              </w:rPr>
              <w:t>.....................</w:t>
            </w:r>
            <w:r w:rsidR="001D5956">
              <w:rPr>
                <w:sz w:val="24"/>
              </w:rPr>
              <w:t>....</w:t>
            </w:r>
          </w:p>
          <w:p w:rsidR="001442A3" w:rsidRDefault="001442A3" w:rsidP="00A12F27">
            <w:pPr>
              <w:jc w:val="both"/>
              <w:rPr>
                <w:sz w:val="24"/>
              </w:rPr>
            </w:pPr>
            <w:r>
              <w:rPr>
                <w:sz w:val="24"/>
              </w:rPr>
              <w:t>.......................................................................</w:t>
            </w:r>
            <w:r w:rsidR="001D5956">
              <w:rPr>
                <w:sz w:val="24"/>
              </w:rPr>
              <w:t>.</w:t>
            </w:r>
            <w:r>
              <w:rPr>
                <w:sz w:val="24"/>
              </w:rPr>
              <w:t>..</w:t>
            </w:r>
          </w:p>
        </w:tc>
        <w:tc>
          <w:tcPr>
            <w:tcW w:w="3544" w:type="dxa"/>
          </w:tcPr>
          <w:p w:rsidR="001442A3" w:rsidRDefault="001442A3" w:rsidP="00197664">
            <w:pPr>
              <w:jc w:val="both"/>
              <w:rPr>
                <w:sz w:val="24"/>
              </w:rPr>
            </w:pPr>
          </w:p>
        </w:tc>
        <w:tc>
          <w:tcPr>
            <w:tcW w:w="1276" w:type="dxa"/>
          </w:tcPr>
          <w:p w:rsidR="001442A3" w:rsidRDefault="001442A3" w:rsidP="00197664">
            <w:pPr>
              <w:jc w:val="both"/>
              <w:rPr>
                <w:sz w:val="24"/>
              </w:rPr>
            </w:pPr>
          </w:p>
        </w:tc>
      </w:tr>
      <w:tr w:rsidR="001442A3" w:rsidTr="009E5F6F">
        <w:trPr>
          <w:trHeight w:val="553"/>
        </w:trPr>
        <w:tc>
          <w:tcPr>
            <w:tcW w:w="655" w:type="dxa"/>
            <w:vAlign w:val="center"/>
          </w:tcPr>
          <w:p w:rsidR="001442A3" w:rsidRPr="00A12F27" w:rsidRDefault="001442A3" w:rsidP="00A12F27">
            <w:pPr>
              <w:jc w:val="center"/>
              <w:rPr>
                <w:b/>
                <w:sz w:val="24"/>
              </w:rPr>
            </w:pPr>
            <w:r w:rsidRPr="00A12F27">
              <w:rPr>
                <w:b/>
                <w:sz w:val="24"/>
              </w:rPr>
              <w:lastRenderedPageBreak/>
              <w:t>4.</w:t>
            </w:r>
          </w:p>
        </w:tc>
        <w:tc>
          <w:tcPr>
            <w:tcW w:w="4590" w:type="dxa"/>
          </w:tcPr>
          <w:p w:rsidR="001442A3" w:rsidRDefault="001442A3" w:rsidP="00A12F2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Środki transportu </w:t>
            </w:r>
            <w:r w:rsidRPr="009E5F6F">
              <w:rPr>
                <w:i/>
                <w:sz w:val="24"/>
              </w:rPr>
              <w:t>(marka, rok produkcji)</w:t>
            </w:r>
            <w:r w:rsidRPr="009E5F6F">
              <w:rPr>
                <w:sz w:val="24"/>
              </w:rPr>
              <w:t>:</w:t>
            </w:r>
            <w:r>
              <w:rPr>
                <w:sz w:val="24"/>
              </w:rPr>
              <w:t xml:space="preserve"> .........................................................................</w:t>
            </w:r>
            <w:r w:rsidR="001D5956">
              <w:rPr>
                <w:sz w:val="24"/>
              </w:rPr>
              <w:t>.</w:t>
            </w:r>
          </w:p>
          <w:p w:rsidR="00C953B1" w:rsidRDefault="00C953B1" w:rsidP="00A12F27">
            <w:pPr>
              <w:jc w:val="both"/>
              <w:rPr>
                <w:sz w:val="24"/>
              </w:rPr>
            </w:pPr>
            <w:r>
              <w:rPr>
                <w:sz w:val="24"/>
              </w:rPr>
              <w:t>………………………………………………..</w:t>
            </w:r>
          </w:p>
        </w:tc>
        <w:tc>
          <w:tcPr>
            <w:tcW w:w="3544" w:type="dxa"/>
          </w:tcPr>
          <w:p w:rsidR="001442A3" w:rsidRDefault="001442A3" w:rsidP="00197664">
            <w:pPr>
              <w:jc w:val="both"/>
              <w:rPr>
                <w:sz w:val="24"/>
              </w:rPr>
            </w:pPr>
          </w:p>
        </w:tc>
        <w:tc>
          <w:tcPr>
            <w:tcW w:w="1276" w:type="dxa"/>
          </w:tcPr>
          <w:p w:rsidR="001442A3" w:rsidRDefault="001442A3" w:rsidP="00197664">
            <w:pPr>
              <w:jc w:val="both"/>
              <w:rPr>
                <w:sz w:val="24"/>
              </w:rPr>
            </w:pPr>
          </w:p>
        </w:tc>
      </w:tr>
      <w:tr w:rsidR="001442A3" w:rsidTr="009E5F6F">
        <w:trPr>
          <w:trHeight w:val="263"/>
        </w:trPr>
        <w:tc>
          <w:tcPr>
            <w:tcW w:w="655" w:type="dxa"/>
            <w:vAlign w:val="center"/>
          </w:tcPr>
          <w:p w:rsidR="001442A3" w:rsidRPr="00A12F27" w:rsidRDefault="001442A3" w:rsidP="00A12F27">
            <w:pPr>
              <w:jc w:val="center"/>
              <w:rPr>
                <w:b/>
                <w:sz w:val="24"/>
              </w:rPr>
            </w:pPr>
            <w:r w:rsidRPr="00A12F27">
              <w:rPr>
                <w:b/>
                <w:sz w:val="24"/>
              </w:rPr>
              <w:t>5.</w:t>
            </w:r>
          </w:p>
        </w:tc>
        <w:tc>
          <w:tcPr>
            <w:tcW w:w="4590" w:type="dxa"/>
          </w:tcPr>
          <w:p w:rsidR="00C953B1" w:rsidRDefault="001442A3" w:rsidP="00C953B1">
            <w:pPr>
              <w:pStyle w:val="Nagwek2"/>
              <w:rPr>
                <w:lang w:val="pl-PL"/>
              </w:rPr>
            </w:pPr>
            <w:r w:rsidRPr="00C11CBF">
              <w:rPr>
                <w:lang w:val="pl-PL"/>
              </w:rPr>
              <w:t>Kredyt</w:t>
            </w:r>
            <w:r w:rsidR="00C953B1">
              <w:rPr>
                <w:lang w:val="pl-PL"/>
              </w:rPr>
              <w:t xml:space="preserve"> ………………………………………..</w:t>
            </w:r>
          </w:p>
          <w:p w:rsidR="00C953B1" w:rsidRPr="00C953B1" w:rsidRDefault="00C953B1" w:rsidP="00C953B1">
            <w:r>
              <w:t>………………………………………………………….</w:t>
            </w:r>
          </w:p>
        </w:tc>
        <w:tc>
          <w:tcPr>
            <w:tcW w:w="3544" w:type="dxa"/>
          </w:tcPr>
          <w:p w:rsidR="001442A3" w:rsidRDefault="001442A3" w:rsidP="00197664">
            <w:pPr>
              <w:jc w:val="both"/>
              <w:rPr>
                <w:sz w:val="24"/>
              </w:rPr>
            </w:pPr>
          </w:p>
        </w:tc>
        <w:tc>
          <w:tcPr>
            <w:tcW w:w="1276" w:type="dxa"/>
          </w:tcPr>
          <w:p w:rsidR="001442A3" w:rsidRDefault="001442A3" w:rsidP="00197664">
            <w:pPr>
              <w:jc w:val="both"/>
              <w:rPr>
                <w:sz w:val="24"/>
              </w:rPr>
            </w:pPr>
          </w:p>
        </w:tc>
      </w:tr>
      <w:tr w:rsidR="001442A3" w:rsidTr="009E5F6F">
        <w:trPr>
          <w:trHeight w:val="553"/>
        </w:trPr>
        <w:tc>
          <w:tcPr>
            <w:tcW w:w="655" w:type="dxa"/>
            <w:vAlign w:val="center"/>
          </w:tcPr>
          <w:p w:rsidR="001442A3" w:rsidRPr="00A12F27" w:rsidRDefault="001442A3" w:rsidP="00A12F27">
            <w:pPr>
              <w:jc w:val="center"/>
              <w:rPr>
                <w:b/>
                <w:sz w:val="24"/>
              </w:rPr>
            </w:pPr>
            <w:r w:rsidRPr="00A12F27">
              <w:rPr>
                <w:b/>
                <w:sz w:val="24"/>
              </w:rPr>
              <w:t>6.</w:t>
            </w:r>
          </w:p>
        </w:tc>
        <w:tc>
          <w:tcPr>
            <w:tcW w:w="4590" w:type="dxa"/>
          </w:tcPr>
          <w:p w:rsidR="001442A3" w:rsidRDefault="009E5F6F" w:rsidP="00A12F27">
            <w:pPr>
              <w:rPr>
                <w:sz w:val="24"/>
              </w:rPr>
            </w:pPr>
            <w:r>
              <w:rPr>
                <w:sz w:val="24"/>
              </w:rPr>
              <w:t>Inne</w:t>
            </w:r>
            <w:r w:rsidR="00A12F27">
              <w:rPr>
                <w:sz w:val="24"/>
              </w:rPr>
              <w:t xml:space="preserve"> </w:t>
            </w:r>
            <w:r w:rsidR="00A12F27" w:rsidRPr="009E5F6F">
              <w:rPr>
                <w:i/>
                <w:sz w:val="24"/>
              </w:rPr>
              <w:t>(np. własny lokal)</w:t>
            </w:r>
            <w:r>
              <w:rPr>
                <w:sz w:val="24"/>
              </w:rPr>
              <w:t>:</w:t>
            </w:r>
            <w:r w:rsidR="001D5956">
              <w:rPr>
                <w:sz w:val="24"/>
              </w:rPr>
              <w:t xml:space="preserve"> </w:t>
            </w:r>
            <w:r w:rsidR="001442A3">
              <w:rPr>
                <w:sz w:val="24"/>
              </w:rPr>
              <w:t>.....</w:t>
            </w:r>
            <w:r w:rsidR="00A12F27">
              <w:rPr>
                <w:sz w:val="24"/>
              </w:rPr>
              <w:t>............................</w:t>
            </w:r>
            <w:r w:rsidR="001D5956">
              <w:rPr>
                <w:sz w:val="24"/>
              </w:rPr>
              <w:t>.</w:t>
            </w:r>
            <w:r w:rsidR="00C953B1">
              <w:rPr>
                <w:sz w:val="24"/>
              </w:rPr>
              <w:t>.</w:t>
            </w:r>
          </w:p>
          <w:p w:rsidR="00C953B1" w:rsidRDefault="00C953B1" w:rsidP="00A12F27">
            <w:pPr>
              <w:rPr>
                <w:sz w:val="24"/>
              </w:rPr>
            </w:pPr>
            <w:r>
              <w:rPr>
                <w:sz w:val="24"/>
              </w:rPr>
              <w:t>………………………………………………..</w:t>
            </w:r>
          </w:p>
          <w:p w:rsidR="001442A3" w:rsidRDefault="001442A3" w:rsidP="00197664">
            <w:pPr>
              <w:jc w:val="both"/>
              <w:rPr>
                <w:sz w:val="24"/>
              </w:rPr>
            </w:pPr>
            <w:r>
              <w:rPr>
                <w:sz w:val="24"/>
              </w:rPr>
              <w:t>.........................................................................</w:t>
            </w:r>
            <w:r w:rsidR="001D5956">
              <w:rPr>
                <w:sz w:val="24"/>
              </w:rPr>
              <w:t>.</w:t>
            </w:r>
          </w:p>
        </w:tc>
        <w:tc>
          <w:tcPr>
            <w:tcW w:w="3544" w:type="dxa"/>
          </w:tcPr>
          <w:p w:rsidR="001442A3" w:rsidRDefault="001442A3" w:rsidP="00197664">
            <w:pPr>
              <w:jc w:val="both"/>
              <w:rPr>
                <w:sz w:val="24"/>
              </w:rPr>
            </w:pPr>
          </w:p>
        </w:tc>
        <w:tc>
          <w:tcPr>
            <w:tcW w:w="1276" w:type="dxa"/>
          </w:tcPr>
          <w:p w:rsidR="001442A3" w:rsidRDefault="001442A3" w:rsidP="00197664">
            <w:pPr>
              <w:jc w:val="both"/>
              <w:rPr>
                <w:sz w:val="24"/>
              </w:rPr>
            </w:pPr>
          </w:p>
        </w:tc>
      </w:tr>
      <w:tr w:rsidR="009E5F6F" w:rsidTr="009E5F6F">
        <w:trPr>
          <w:trHeight w:val="404"/>
        </w:trPr>
        <w:tc>
          <w:tcPr>
            <w:tcW w:w="8789" w:type="dxa"/>
            <w:gridSpan w:val="3"/>
            <w:vAlign w:val="center"/>
          </w:tcPr>
          <w:p w:rsidR="009E5F6F" w:rsidRPr="009E5F6F" w:rsidRDefault="009E5F6F" w:rsidP="009E5F6F">
            <w:pPr>
              <w:jc w:val="right"/>
              <w:rPr>
                <w:b/>
                <w:sz w:val="24"/>
              </w:rPr>
            </w:pPr>
            <w:r w:rsidRPr="009E5F6F">
              <w:rPr>
                <w:b/>
              </w:rPr>
              <w:t>RAZEM</w:t>
            </w:r>
          </w:p>
        </w:tc>
        <w:tc>
          <w:tcPr>
            <w:tcW w:w="1276" w:type="dxa"/>
            <w:vAlign w:val="center"/>
          </w:tcPr>
          <w:p w:rsidR="009E5F6F" w:rsidRPr="009E5F6F" w:rsidRDefault="009E5F6F" w:rsidP="00197664">
            <w:pPr>
              <w:jc w:val="both"/>
              <w:rPr>
                <w:b/>
                <w:sz w:val="24"/>
              </w:rPr>
            </w:pPr>
          </w:p>
        </w:tc>
      </w:tr>
    </w:tbl>
    <w:p w:rsidR="00F735F3" w:rsidRDefault="00F735F3" w:rsidP="00A109C1">
      <w:pPr>
        <w:spacing w:line="480" w:lineRule="auto"/>
        <w:jc w:val="both"/>
        <w:rPr>
          <w:sz w:val="24"/>
        </w:rPr>
      </w:pPr>
    </w:p>
    <w:p w:rsidR="001442A3" w:rsidRDefault="0015143D" w:rsidP="00A109C1">
      <w:pPr>
        <w:spacing w:line="480" w:lineRule="auto"/>
        <w:jc w:val="both"/>
        <w:rPr>
          <w:sz w:val="24"/>
        </w:rPr>
      </w:pPr>
      <w:r>
        <w:rPr>
          <w:sz w:val="24"/>
        </w:rPr>
        <w:t>5</w:t>
      </w:r>
      <w:r w:rsidR="001442A3">
        <w:rPr>
          <w:sz w:val="24"/>
        </w:rPr>
        <w:t>. Działania podjęte na rzecz działalności:</w:t>
      </w:r>
    </w:p>
    <w:p w:rsidR="001442A3" w:rsidRDefault="001442A3" w:rsidP="001442A3">
      <w:pPr>
        <w:numPr>
          <w:ilvl w:val="0"/>
          <w:numId w:val="2"/>
        </w:numPr>
        <w:spacing w:line="360" w:lineRule="auto"/>
        <w:jc w:val="both"/>
        <w:rPr>
          <w:sz w:val="24"/>
        </w:rPr>
      </w:pPr>
      <w:r>
        <w:rPr>
          <w:sz w:val="24"/>
        </w:rPr>
        <w:t>uzyskane niezbędne zaświadczenia, zezwolenia, certyfikaty ................................................</w:t>
      </w:r>
      <w:r w:rsidR="00F01605">
        <w:rPr>
          <w:sz w:val="24"/>
        </w:rPr>
        <w:t>.................</w:t>
      </w:r>
    </w:p>
    <w:p w:rsidR="001442A3" w:rsidRDefault="001442A3" w:rsidP="001442A3">
      <w:pPr>
        <w:pStyle w:val="Tekstpodstawowywcity"/>
        <w:rPr>
          <w:lang w:val="pl-PL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109C1">
        <w:rPr>
          <w:lang w:val="pl-PL"/>
        </w:rPr>
        <w:t>......................................................................................................................................................</w:t>
      </w:r>
      <w:r>
        <w:t>................................................................................................................</w:t>
      </w:r>
      <w:r w:rsidR="0015143D">
        <w:rPr>
          <w:lang w:val="pl-PL"/>
        </w:rPr>
        <w:t>.....................................</w:t>
      </w:r>
      <w:r w:rsidR="00F01605">
        <w:rPr>
          <w:lang w:val="pl-PL"/>
        </w:rPr>
        <w:t>...........</w:t>
      </w:r>
      <w:r w:rsidR="00A109C1">
        <w:rPr>
          <w:lang w:val="pl-PL"/>
        </w:rPr>
        <w:t>..........</w:t>
      </w:r>
    </w:p>
    <w:p w:rsidR="00A109C1" w:rsidRDefault="00A109C1" w:rsidP="001442A3">
      <w:pPr>
        <w:pStyle w:val="Tekstpodstawowywcity"/>
        <w:rPr>
          <w:lang w:val="pl-PL"/>
        </w:rPr>
      </w:pPr>
      <w:r>
        <w:rPr>
          <w:lang w:val="pl-PL"/>
        </w:rPr>
        <w:t>…………………………………………………………………………………………………………</w:t>
      </w:r>
    </w:p>
    <w:p w:rsidR="00A109C1" w:rsidRDefault="00A109C1" w:rsidP="001442A3">
      <w:pPr>
        <w:pStyle w:val="Tekstpodstawowywcity"/>
        <w:rPr>
          <w:lang w:val="pl-PL"/>
        </w:rPr>
      </w:pPr>
      <w:r>
        <w:rPr>
          <w:lang w:val="pl-PL"/>
        </w:rPr>
        <w:t>…………………………………………………………………………………………………………</w:t>
      </w:r>
    </w:p>
    <w:p w:rsidR="00A109C1" w:rsidRDefault="00A109C1" w:rsidP="001442A3">
      <w:pPr>
        <w:pStyle w:val="Tekstpodstawowywcity"/>
        <w:rPr>
          <w:lang w:val="pl-PL"/>
        </w:rPr>
      </w:pPr>
      <w:r>
        <w:rPr>
          <w:lang w:val="pl-PL"/>
        </w:rPr>
        <w:t>…………………………………………………………………………………………………………</w:t>
      </w:r>
    </w:p>
    <w:p w:rsidR="00A109C1" w:rsidRDefault="00A109C1" w:rsidP="001442A3">
      <w:pPr>
        <w:pStyle w:val="Tekstpodstawowywcity"/>
        <w:rPr>
          <w:lang w:val="pl-PL"/>
        </w:rPr>
      </w:pPr>
      <w:r>
        <w:rPr>
          <w:lang w:val="pl-PL"/>
        </w:rPr>
        <w:t>…………………………………………………………………………………………………………</w:t>
      </w:r>
    </w:p>
    <w:p w:rsidR="00A109C1" w:rsidRDefault="00A109C1" w:rsidP="001442A3">
      <w:pPr>
        <w:pStyle w:val="Tekstpodstawowywcity"/>
        <w:rPr>
          <w:lang w:val="pl-PL"/>
        </w:rPr>
      </w:pPr>
      <w:r>
        <w:rPr>
          <w:lang w:val="pl-PL"/>
        </w:rPr>
        <w:t>…………………………………………………………………………………………………………</w:t>
      </w:r>
    </w:p>
    <w:p w:rsidR="00F01605" w:rsidRPr="0015143D" w:rsidRDefault="00F01605" w:rsidP="001442A3">
      <w:pPr>
        <w:pStyle w:val="Tekstpodstawowywcity"/>
        <w:rPr>
          <w:lang w:val="pl-PL"/>
        </w:rPr>
      </w:pPr>
      <w:r>
        <w:rPr>
          <w:lang w:val="pl-PL"/>
        </w:rPr>
        <w:t>…………………………………………………………………………………………………………</w:t>
      </w:r>
    </w:p>
    <w:p w:rsidR="001442A3" w:rsidRDefault="001442A3" w:rsidP="000075E8">
      <w:pPr>
        <w:numPr>
          <w:ilvl w:val="0"/>
          <w:numId w:val="3"/>
        </w:numPr>
        <w:spacing w:line="360" w:lineRule="auto"/>
        <w:jc w:val="both"/>
        <w:rPr>
          <w:sz w:val="24"/>
        </w:rPr>
      </w:pPr>
      <w:r>
        <w:rPr>
          <w:sz w:val="24"/>
        </w:rPr>
        <w:t>przedwstępne umowy, oświadczenia o współpracy z przyszłymi kontrahentami .................</w:t>
      </w:r>
      <w:r w:rsidR="00F01605">
        <w:rPr>
          <w:sz w:val="24"/>
        </w:rPr>
        <w:t>.................</w:t>
      </w:r>
    </w:p>
    <w:p w:rsidR="00A109C1" w:rsidRDefault="001442A3" w:rsidP="000075E8">
      <w:pPr>
        <w:pStyle w:val="Tekstpodstawowywcity"/>
      </w:pPr>
      <w:r>
        <w:t>................................................................................................................................................................</w:t>
      </w:r>
    </w:p>
    <w:p w:rsidR="001442A3" w:rsidRDefault="00A109C1" w:rsidP="000075E8">
      <w:pPr>
        <w:pStyle w:val="Tekstpodstawowywcity"/>
        <w:rPr>
          <w:lang w:val="pl-PL"/>
        </w:rPr>
      </w:pPr>
      <w:r>
        <w:rPr>
          <w:lang w:val="pl-PL"/>
        </w:rPr>
        <w:t>…………………………………………………………………………………………………………</w:t>
      </w:r>
      <w:r w:rsidR="001442A3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5143D">
        <w:rPr>
          <w:lang w:val="pl-PL"/>
        </w:rPr>
        <w:t>.....................................................................</w:t>
      </w:r>
      <w:r w:rsidR="00F01605">
        <w:rPr>
          <w:lang w:val="pl-PL"/>
        </w:rPr>
        <w:t>...........................................................................................................................................</w:t>
      </w:r>
    </w:p>
    <w:p w:rsidR="00A109C1" w:rsidRDefault="00A109C1" w:rsidP="000075E8">
      <w:pPr>
        <w:pStyle w:val="Tekstpodstawowywcity"/>
        <w:rPr>
          <w:lang w:val="pl-PL"/>
        </w:rPr>
      </w:pPr>
      <w:r>
        <w:rPr>
          <w:lang w:val="pl-PL"/>
        </w:rPr>
        <w:t>…………………………………………………………………………………………………………</w:t>
      </w:r>
    </w:p>
    <w:p w:rsidR="00A109C1" w:rsidRDefault="00A109C1" w:rsidP="000075E8">
      <w:pPr>
        <w:pStyle w:val="Tekstpodstawowywcity"/>
        <w:rPr>
          <w:lang w:val="pl-PL"/>
        </w:rPr>
      </w:pPr>
      <w:r>
        <w:rPr>
          <w:lang w:val="pl-PL"/>
        </w:rPr>
        <w:t>…………………………………………………………………………………………………………</w:t>
      </w:r>
    </w:p>
    <w:p w:rsidR="00A109C1" w:rsidRDefault="00A109C1" w:rsidP="000075E8">
      <w:pPr>
        <w:pStyle w:val="Tekstpodstawowywcity"/>
        <w:rPr>
          <w:lang w:val="pl-PL"/>
        </w:rPr>
      </w:pPr>
      <w:r>
        <w:rPr>
          <w:lang w:val="pl-PL"/>
        </w:rPr>
        <w:t>…………………………………………………………………………………………………………</w:t>
      </w:r>
    </w:p>
    <w:p w:rsidR="00A109C1" w:rsidRDefault="00A109C1" w:rsidP="000075E8">
      <w:pPr>
        <w:pStyle w:val="Tekstpodstawowywcity"/>
        <w:rPr>
          <w:lang w:val="pl-PL"/>
        </w:rPr>
      </w:pPr>
      <w:r>
        <w:rPr>
          <w:lang w:val="pl-PL"/>
        </w:rPr>
        <w:t>…………………………………………………………………………………………………………</w:t>
      </w:r>
    </w:p>
    <w:p w:rsidR="00A109C1" w:rsidRDefault="00A109C1" w:rsidP="000075E8">
      <w:pPr>
        <w:pStyle w:val="Tekstpodstawowywcity"/>
        <w:rPr>
          <w:lang w:val="pl-PL"/>
        </w:rPr>
      </w:pPr>
      <w:r>
        <w:rPr>
          <w:lang w:val="pl-PL"/>
        </w:rPr>
        <w:t>…………………………………………………………………………………………………………</w:t>
      </w:r>
    </w:p>
    <w:p w:rsidR="00460791" w:rsidRDefault="00F01605" w:rsidP="000075E8">
      <w:pPr>
        <w:numPr>
          <w:ilvl w:val="0"/>
          <w:numId w:val="3"/>
        </w:numPr>
        <w:spacing w:line="360" w:lineRule="auto"/>
        <w:jc w:val="both"/>
        <w:rPr>
          <w:sz w:val="24"/>
        </w:rPr>
      </w:pPr>
      <w:r>
        <w:rPr>
          <w:sz w:val="24"/>
        </w:rPr>
        <w:t>inne …….....</w:t>
      </w:r>
      <w:r w:rsidR="001442A3">
        <w:rPr>
          <w:sz w:val="24"/>
        </w:rPr>
        <w:t>................................................................................................................................</w:t>
      </w:r>
      <w:r w:rsidR="0015143D">
        <w:rPr>
          <w:sz w:val="24"/>
        </w:rPr>
        <w:t>............</w:t>
      </w:r>
    </w:p>
    <w:p w:rsidR="00A109C1" w:rsidRDefault="00A109C1" w:rsidP="000075E8">
      <w:pPr>
        <w:spacing w:line="360" w:lineRule="auto"/>
        <w:ind w:left="360"/>
        <w:jc w:val="both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………………………………………………………………………………………………………….</w:t>
      </w:r>
    </w:p>
    <w:p w:rsidR="00E41F45" w:rsidRDefault="00863B68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519EE" w:rsidRPr="00F01605" w:rsidRDefault="004519EE" w:rsidP="00E063B0">
      <w:pPr>
        <w:spacing w:line="360" w:lineRule="auto"/>
        <w:jc w:val="both"/>
        <w:rPr>
          <w:sz w:val="24"/>
        </w:rPr>
        <w:sectPr w:rsidR="004519EE" w:rsidRPr="00F01605" w:rsidSect="00F01605">
          <w:footerReference w:type="even" r:id="rId9"/>
          <w:footerReference w:type="default" r:id="rId10"/>
          <w:footerReference w:type="first" r:id="rId11"/>
          <w:pgSz w:w="11906" w:h="16838"/>
          <w:pgMar w:top="720" w:right="707" w:bottom="720" w:left="1134" w:header="709" w:footer="709" w:gutter="0"/>
          <w:cols w:space="708"/>
          <w:docGrid w:linePitch="272"/>
        </w:sectPr>
      </w:pPr>
    </w:p>
    <w:p w:rsidR="009F1075" w:rsidRPr="000A799C" w:rsidRDefault="00C20786" w:rsidP="000A799C">
      <w:pPr>
        <w:pStyle w:val="Nagwek1"/>
        <w:spacing w:line="480" w:lineRule="auto"/>
        <w:rPr>
          <w:sz w:val="27"/>
          <w:szCs w:val="27"/>
        </w:rPr>
      </w:pPr>
      <w:r w:rsidRPr="00B340E7">
        <w:rPr>
          <w:sz w:val="27"/>
          <w:szCs w:val="27"/>
        </w:rPr>
        <w:lastRenderedPageBreak/>
        <w:t>I</w:t>
      </w:r>
      <w:r>
        <w:rPr>
          <w:sz w:val="27"/>
          <w:szCs w:val="27"/>
        </w:rPr>
        <w:t>V</w:t>
      </w:r>
      <w:r w:rsidRPr="00B340E7">
        <w:rPr>
          <w:sz w:val="27"/>
          <w:szCs w:val="27"/>
        </w:rPr>
        <w:t>. Dane dotyczące środków i ich wykorzystania</w:t>
      </w:r>
    </w:p>
    <w:p w:rsidR="00C20786" w:rsidRPr="00C20786" w:rsidRDefault="00C20786" w:rsidP="000A799C">
      <w:pPr>
        <w:numPr>
          <w:ilvl w:val="0"/>
          <w:numId w:val="4"/>
        </w:numPr>
        <w:spacing w:line="360" w:lineRule="auto"/>
        <w:jc w:val="both"/>
        <w:rPr>
          <w:sz w:val="24"/>
        </w:rPr>
      </w:pPr>
      <w:r>
        <w:rPr>
          <w:sz w:val="24"/>
        </w:rPr>
        <w:t>Wnioskowana kwota: ..............</w:t>
      </w:r>
      <w:r w:rsidR="00304E84">
        <w:rPr>
          <w:sz w:val="24"/>
        </w:rPr>
        <w:t>..........................</w:t>
      </w:r>
      <w:r>
        <w:rPr>
          <w:sz w:val="24"/>
        </w:rPr>
        <w:t>......., słownie: ..</w:t>
      </w:r>
      <w:r w:rsidR="00304E84">
        <w:rPr>
          <w:sz w:val="24"/>
        </w:rPr>
        <w:t>..........................</w:t>
      </w:r>
      <w:r w:rsidRPr="00C20786">
        <w:rPr>
          <w:sz w:val="24"/>
        </w:rPr>
        <w:t>.............................................</w:t>
      </w:r>
      <w:r>
        <w:rPr>
          <w:sz w:val="24"/>
        </w:rPr>
        <w:t>............</w:t>
      </w:r>
      <w:r w:rsidR="00304E84">
        <w:rPr>
          <w:sz w:val="24"/>
        </w:rPr>
        <w:t>......</w:t>
      </w:r>
      <w:r>
        <w:rPr>
          <w:sz w:val="24"/>
        </w:rPr>
        <w:t>..............</w:t>
      </w:r>
      <w:r w:rsidRPr="00C20786">
        <w:rPr>
          <w:sz w:val="24"/>
        </w:rPr>
        <w:t>...................</w:t>
      </w:r>
      <w:r>
        <w:rPr>
          <w:sz w:val="24"/>
        </w:rPr>
        <w:t>.......</w:t>
      </w:r>
      <w:r w:rsidR="00305A61">
        <w:rPr>
          <w:sz w:val="24"/>
        </w:rPr>
        <w:t>.......</w:t>
      </w:r>
    </w:p>
    <w:p w:rsidR="002D2B69" w:rsidRPr="002D2B69" w:rsidRDefault="001442A3" w:rsidP="000A799C">
      <w:pPr>
        <w:numPr>
          <w:ilvl w:val="0"/>
          <w:numId w:val="4"/>
        </w:numPr>
        <w:spacing w:line="360" w:lineRule="auto"/>
        <w:ind w:right="563"/>
        <w:jc w:val="both"/>
        <w:rPr>
          <w:sz w:val="24"/>
        </w:rPr>
      </w:pPr>
      <w:r w:rsidRPr="00E62090">
        <w:rPr>
          <w:sz w:val="24"/>
        </w:rPr>
        <w:t>Szczegółowa</w:t>
      </w:r>
      <w:r>
        <w:rPr>
          <w:sz w:val="24"/>
        </w:rPr>
        <w:t xml:space="preserve"> specyfikacja wydatków w ramach dofinansowania, o które ubiega się Wnioskodawca:</w:t>
      </w:r>
    </w:p>
    <w:tbl>
      <w:tblPr>
        <w:tblpPr w:leftFromText="141" w:rightFromText="141" w:vertAnchor="text" w:tblpX="70" w:tblpY="1"/>
        <w:tblOverlap w:val="never"/>
        <w:tblW w:w="14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6"/>
        <w:gridCol w:w="24"/>
        <w:gridCol w:w="487"/>
        <w:gridCol w:w="2607"/>
        <w:gridCol w:w="24"/>
        <w:gridCol w:w="612"/>
        <w:gridCol w:w="16"/>
        <w:gridCol w:w="11"/>
        <w:gridCol w:w="400"/>
        <w:gridCol w:w="14"/>
        <w:gridCol w:w="13"/>
        <w:gridCol w:w="413"/>
        <w:gridCol w:w="2835"/>
        <w:gridCol w:w="4678"/>
        <w:gridCol w:w="1134"/>
      </w:tblGrid>
      <w:tr w:rsidR="000A3EAB" w:rsidTr="000A3EAB">
        <w:trPr>
          <w:cantSplit/>
          <w:trHeight w:val="505"/>
        </w:trPr>
        <w:tc>
          <w:tcPr>
            <w:tcW w:w="1686" w:type="dxa"/>
            <w:vMerge w:val="restart"/>
            <w:vAlign w:val="center"/>
          </w:tcPr>
          <w:p w:rsidR="000A3EAB" w:rsidRPr="00AB17D5" w:rsidRDefault="000A3EAB" w:rsidP="001D152A">
            <w:pPr>
              <w:jc w:val="center"/>
              <w:rPr>
                <w:b/>
                <w:sz w:val="18"/>
                <w:szCs w:val="18"/>
              </w:rPr>
            </w:pPr>
            <w:r w:rsidRPr="00AB17D5">
              <w:rPr>
                <w:b/>
                <w:sz w:val="18"/>
                <w:szCs w:val="18"/>
              </w:rPr>
              <w:t>Kategoria zakupu</w:t>
            </w:r>
          </w:p>
          <w:p w:rsidR="000A3EAB" w:rsidRPr="00AB17D5" w:rsidRDefault="000A3EAB" w:rsidP="001D15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vMerge w:val="restart"/>
            <w:vAlign w:val="center"/>
          </w:tcPr>
          <w:p w:rsidR="000A3EAB" w:rsidRPr="00304E84" w:rsidRDefault="000A3EAB" w:rsidP="001D152A">
            <w:pPr>
              <w:jc w:val="center"/>
              <w:rPr>
                <w:b/>
                <w:sz w:val="18"/>
                <w:szCs w:val="18"/>
              </w:rPr>
            </w:pPr>
            <w:r w:rsidRPr="00304E84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2607" w:type="dxa"/>
            <w:vMerge w:val="restart"/>
            <w:vAlign w:val="center"/>
          </w:tcPr>
          <w:p w:rsidR="000A3EAB" w:rsidRDefault="000A3EAB" w:rsidP="001D152A">
            <w:pPr>
              <w:pStyle w:val="Nagwek4"/>
              <w:spacing w:line="240" w:lineRule="auto"/>
              <w:rPr>
                <w:b w:val="0"/>
                <w:sz w:val="16"/>
                <w:szCs w:val="16"/>
              </w:rPr>
            </w:pPr>
            <w:r>
              <w:rPr>
                <w:sz w:val="18"/>
                <w:szCs w:val="18"/>
                <w:lang w:val="pl-PL"/>
              </w:rPr>
              <w:t xml:space="preserve">Rodzaj zakupu </w:t>
            </w:r>
            <w:r>
              <w:rPr>
                <w:b w:val="0"/>
                <w:sz w:val="16"/>
                <w:szCs w:val="16"/>
              </w:rPr>
              <w:t>(wyszczególnienie</w:t>
            </w:r>
            <w:r w:rsidRPr="00820C38">
              <w:rPr>
                <w:b w:val="0"/>
                <w:sz w:val="16"/>
                <w:szCs w:val="16"/>
              </w:rPr>
              <w:t xml:space="preserve"> maszyn, urządzeń, narzędzi </w:t>
            </w:r>
          </w:p>
          <w:p w:rsidR="000A3EAB" w:rsidRPr="00820C38" w:rsidRDefault="000A3EAB" w:rsidP="001D152A">
            <w:pPr>
              <w:pStyle w:val="Nagwek4"/>
              <w:spacing w:line="240" w:lineRule="auto"/>
              <w:rPr>
                <w:sz w:val="18"/>
                <w:szCs w:val="18"/>
                <w:lang w:val="pl-PL"/>
              </w:rPr>
            </w:pPr>
            <w:r w:rsidRPr="00820C38">
              <w:rPr>
                <w:b w:val="0"/>
                <w:sz w:val="16"/>
                <w:szCs w:val="16"/>
                <w:u w:val="single"/>
              </w:rPr>
              <w:t>z podaniem marki, modelu, itp.</w:t>
            </w:r>
            <w:r w:rsidRPr="00820C38">
              <w:rPr>
                <w:b w:val="0"/>
                <w:sz w:val="16"/>
                <w:szCs w:val="16"/>
              </w:rPr>
              <w:t>)</w:t>
            </w:r>
          </w:p>
        </w:tc>
        <w:tc>
          <w:tcPr>
            <w:tcW w:w="636" w:type="dxa"/>
            <w:gridSpan w:val="2"/>
            <w:vMerge w:val="restart"/>
            <w:vAlign w:val="center"/>
          </w:tcPr>
          <w:p w:rsidR="000A3EAB" w:rsidRPr="00AB17D5" w:rsidRDefault="000A3EAB" w:rsidP="001D152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Ilość sztuk</w:t>
            </w:r>
          </w:p>
        </w:tc>
        <w:tc>
          <w:tcPr>
            <w:tcW w:w="867" w:type="dxa"/>
            <w:gridSpan w:val="6"/>
          </w:tcPr>
          <w:p w:rsidR="000A3EAB" w:rsidRPr="00AB17D5" w:rsidRDefault="000A3EAB" w:rsidP="001D152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Zakup</w:t>
            </w:r>
          </w:p>
        </w:tc>
        <w:tc>
          <w:tcPr>
            <w:tcW w:w="2835" w:type="dxa"/>
            <w:vMerge w:val="restart"/>
            <w:vAlign w:val="center"/>
          </w:tcPr>
          <w:p w:rsidR="000A3EAB" w:rsidRPr="00B66BE1" w:rsidRDefault="000A3EAB" w:rsidP="001D152A">
            <w:pPr>
              <w:jc w:val="center"/>
              <w:rPr>
                <w:b/>
                <w:sz w:val="18"/>
                <w:szCs w:val="18"/>
              </w:rPr>
            </w:pPr>
            <w:r w:rsidRPr="00B66BE1">
              <w:rPr>
                <w:b/>
                <w:sz w:val="18"/>
                <w:szCs w:val="18"/>
              </w:rPr>
              <w:t>Źródło zaopatrzenia</w:t>
            </w:r>
          </w:p>
          <w:p w:rsidR="000A3EAB" w:rsidRPr="00B66BE1" w:rsidRDefault="000A3EAB" w:rsidP="001D152A">
            <w:pPr>
              <w:jc w:val="center"/>
              <w:rPr>
                <w:sz w:val="16"/>
                <w:szCs w:val="16"/>
              </w:rPr>
            </w:pPr>
            <w:r w:rsidRPr="00B66BE1">
              <w:rPr>
                <w:sz w:val="16"/>
                <w:szCs w:val="16"/>
              </w:rPr>
              <w:t>(gdzie zakup zostanie dokonany)</w:t>
            </w:r>
          </w:p>
          <w:p w:rsidR="000A3EAB" w:rsidRPr="00820C38" w:rsidRDefault="000A3EAB" w:rsidP="001D152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678" w:type="dxa"/>
            <w:vMerge w:val="restart"/>
            <w:vAlign w:val="center"/>
          </w:tcPr>
          <w:p w:rsidR="000A3EAB" w:rsidRPr="00B66BE1" w:rsidRDefault="000A3EAB" w:rsidP="001D152A">
            <w:pPr>
              <w:jc w:val="center"/>
              <w:rPr>
                <w:b/>
                <w:sz w:val="18"/>
                <w:szCs w:val="18"/>
              </w:rPr>
            </w:pPr>
            <w:r w:rsidRPr="00B66BE1">
              <w:rPr>
                <w:b/>
                <w:sz w:val="18"/>
                <w:szCs w:val="18"/>
              </w:rPr>
              <w:t>Uzasadnienie zakupu</w:t>
            </w:r>
          </w:p>
          <w:p w:rsidR="000A3EAB" w:rsidRPr="00B66BE1" w:rsidRDefault="000A3EAB" w:rsidP="001D15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(pod kątem planowanej działalności)</w:t>
            </w:r>
          </w:p>
        </w:tc>
        <w:tc>
          <w:tcPr>
            <w:tcW w:w="1134" w:type="dxa"/>
            <w:vMerge w:val="restart"/>
            <w:vAlign w:val="center"/>
          </w:tcPr>
          <w:p w:rsidR="000A3EAB" w:rsidRPr="00C24DFF" w:rsidRDefault="000A3EAB" w:rsidP="001D152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Kwota </w:t>
            </w:r>
            <w:r w:rsidRPr="00C24DFF">
              <w:rPr>
                <w:b/>
                <w:sz w:val="18"/>
                <w:szCs w:val="18"/>
              </w:rPr>
              <w:t>brutto</w:t>
            </w:r>
          </w:p>
          <w:p w:rsidR="000A3EAB" w:rsidRDefault="000A3EAB" w:rsidP="001D152A">
            <w:pPr>
              <w:jc w:val="center"/>
              <w:rPr>
                <w:sz w:val="16"/>
                <w:szCs w:val="16"/>
              </w:rPr>
            </w:pPr>
            <w:r w:rsidRPr="004255E4">
              <w:rPr>
                <w:sz w:val="16"/>
                <w:szCs w:val="16"/>
              </w:rPr>
              <w:t xml:space="preserve">(zgodna </w:t>
            </w:r>
          </w:p>
          <w:p w:rsidR="000A3EAB" w:rsidRPr="004255E4" w:rsidRDefault="000A3EAB" w:rsidP="001D152A">
            <w:pPr>
              <w:jc w:val="center"/>
              <w:rPr>
                <w:b/>
                <w:sz w:val="16"/>
                <w:szCs w:val="16"/>
              </w:rPr>
            </w:pPr>
            <w:r w:rsidRPr="004255E4">
              <w:rPr>
                <w:sz w:val="16"/>
                <w:szCs w:val="16"/>
              </w:rPr>
              <w:t>z załączonym cennikiem)</w:t>
            </w:r>
          </w:p>
        </w:tc>
      </w:tr>
      <w:tr w:rsidR="000A3EAB" w:rsidTr="000A3EAB">
        <w:trPr>
          <w:cantSplit/>
          <w:trHeight w:val="1032"/>
        </w:trPr>
        <w:tc>
          <w:tcPr>
            <w:tcW w:w="1686" w:type="dxa"/>
            <w:vMerge/>
            <w:vAlign w:val="center"/>
          </w:tcPr>
          <w:p w:rsidR="000A3EAB" w:rsidRPr="00AB17D5" w:rsidRDefault="000A3EAB" w:rsidP="001D152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vMerge/>
            <w:vAlign w:val="center"/>
          </w:tcPr>
          <w:p w:rsidR="000A3EAB" w:rsidRPr="00AB17D5" w:rsidRDefault="000A3EAB" w:rsidP="001D152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07" w:type="dxa"/>
            <w:vMerge/>
            <w:vAlign w:val="center"/>
          </w:tcPr>
          <w:p w:rsidR="000A3EAB" w:rsidRDefault="000A3EAB" w:rsidP="001D152A">
            <w:pPr>
              <w:pStyle w:val="Nagwek4"/>
              <w:spacing w:line="240" w:lineRule="auto"/>
              <w:rPr>
                <w:sz w:val="18"/>
                <w:szCs w:val="18"/>
                <w:lang w:val="pl-PL"/>
              </w:rPr>
            </w:pPr>
          </w:p>
        </w:tc>
        <w:tc>
          <w:tcPr>
            <w:tcW w:w="636" w:type="dxa"/>
            <w:gridSpan w:val="2"/>
            <w:vMerge/>
            <w:vAlign w:val="center"/>
          </w:tcPr>
          <w:p w:rsidR="000A3EAB" w:rsidRDefault="000A3EAB" w:rsidP="001D152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extDirection w:val="btLr"/>
          </w:tcPr>
          <w:p w:rsidR="000A3EAB" w:rsidRPr="00290326" w:rsidRDefault="000A3EAB" w:rsidP="001D152A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290326">
              <w:rPr>
                <w:b/>
                <w:sz w:val="18"/>
                <w:szCs w:val="18"/>
              </w:rPr>
              <w:t>Nowy</w:t>
            </w:r>
          </w:p>
        </w:tc>
        <w:tc>
          <w:tcPr>
            <w:tcW w:w="440" w:type="dxa"/>
            <w:gridSpan w:val="3"/>
            <w:textDirection w:val="btLr"/>
          </w:tcPr>
          <w:p w:rsidR="000A3EAB" w:rsidRPr="00290326" w:rsidRDefault="000A3EAB" w:rsidP="001D152A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290326">
              <w:rPr>
                <w:b/>
                <w:sz w:val="18"/>
                <w:szCs w:val="18"/>
              </w:rPr>
              <w:t>Używany</w:t>
            </w:r>
          </w:p>
        </w:tc>
        <w:tc>
          <w:tcPr>
            <w:tcW w:w="2835" w:type="dxa"/>
            <w:vMerge/>
            <w:vAlign w:val="center"/>
          </w:tcPr>
          <w:p w:rsidR="000A3EAB" w:rsidRPr="00AB17D5" w:rsidRDefault="000A3EAB" w:rsidP="001D152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678" w:type="dxa"/>
            <w:vMerge/>
            <w:vAlign w:val="center"/>
          </w:tcPr>
          <w:p w:rsidR="000A3EAB" w:rsidRPr="00AB17D5" w:rsidRDefault="000A3EAB" w:rsidP="001D152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0A3EAB" w:rsidRPr="00AB17D5" w:rsidRDefault="000A3EAB" w:rsidP="001D152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0A3EAB" w:rsidTr="000A3EAB">
        <w:trPr>
          <w:cantSplit/>
          <w:trHeight w:val="276"/>
        </w:trPr>
        <w:tc>
          <w:tcPr>
            <w:tcW w:w="1686" w:type="dxa"/>
            <w:shd w:val="clear" w:color="auto" w:fill="D0CECE"/>
            <w:vAlign w:val="center"/>
          </w:tcPr>
          <w:p w:rsidR="000A3EAB" w:rsidRPr="002D2B69" w:rsidRDefault="000A3EAB" w:rsidP="001D152A">
            <w:pPr>
              <w:tabs>
                <w:tab w:val="left" w:pos="731"/>
              </w:tabs>
              <w:jc w:val="center"/>
              <w:rPr>
                <w:b/>
                <w:sz w:val="16"/>
                <w:szCs w:val="16"/>
              </w:rPr>
            </w:pPr>
            <w:r w:rsidRPr="002D2B69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511" w:type="dxa"/>
            <w:gridSpan w:val="2"/>
            <w:shd w:val="clear" w:color="auto" w:fill="D0CECE"/>
            <w:vAlign w:val="center"/>
          </w:tcPr>
          <w:p w:rsidR="000A3EAB" w:rsidRPr="002D2B69" w:rsidRDefault="000A3EAB" w:rsidP="001D152A">
            <w:pPr>
              <w:jc w:val="center"/>
              <w:rPr>
                <w:b/>
                <w:sz w:val="16"/>
                <w:szCs w:val="16"/>
              </w:rPr>
            </w:pPr>
            <w:r w:rsidRPr="002D2B69">
              <w:rPr>
                <w:b/>
                <w:sz w:val="16"/>
                <w:szCs w:val="16"/>
              </w:rPr>
              <w:t>2.</w:t>
            </w:r>
          </w:p>
        </w:tc>
        <w:tc>
          <w:tcPr>
            <w:tcW w:w="2607" w:type="dxa"/>
            <w:shd w:val="clear" w:color="auto" w:fill="D0CECE"/>
            <w:vAlign w:val="center"/>
          </w:tcPr>
          <w:p w:rsidR="000A3EAB" w:rsidRPr="002D2B69" w:rsidRDefault="000A3EAB" w:rsidP="001D152A">
            <w:pPr>
              <w:jc w:val="center"/>
              <w:rPr>
                <w:b/>
                <w:sz w:val="16"/>
                <w:szCs w:val="16"/>
              </w:rPr>
            </w:pPr>
            <w:r w:rsidRPr="002D2B69">
              <w:rPr>
                <w:b/>
                <w:sz w:val="16"/>
                <w:szCs w:val="16"/>
              </w:rPr>
              <w:t>3.</w:t>
            </w:r>
          </w:p>
        </w:tc>
        <w:tc>
          <w:tcPr>
            <w:tcW w:w="636" w:type="dxa"/>
            <w:gridSpan w:val="2"/>
            <w:shd w:val="clear" w:color="auto" w:fill="D0CECE"/>
            <w:vAlign w:val="center"/>
          </w:tcPr>
          <w:p w:rsidR="000A3EAB" w:rsidRPr="002D2B69" w:rsidRDefault="000A3EAB" w:rsidP="001D152A">
            <w:pPr>
              <w:jc w:val="center"/>
              <w:rPr>
                <w:b/>
                <w:sz w:val="16"/>
                <w:szCs w:val="16"/>
              </w:rPr>
            </w:pPr>
            <w:r w:rsidRPr="002D2B69">
              <w:rPr>
                <w:b/>
                <w:sz w:val="16"/>
                <w:szCs w:val="16"/>
              </w:rPr>
              <w:t>4.</w:t>
            </w:r>
          </w:p>
        </w:tc>
        <w:tc>
          <w:tcPr>
            <w:tcW w:w="427" w:type="dxa"/>
            <w:gridSpan w:val="3"/>
            <w:shd w:val="clear" w:color="auto" w:fill="D0CECE"/>
            <w:vAlign w:val="center"/>
          </w:tcPr>
          <w:p w:rsidR="000A3EAB" w:rsidRPr="002D2B69" w:rsidRDefault="000A3EAB" w:rsidP="001D152A">
            <w:pPr>
              <w:jc w:val="center"/>
              <w:rPr>
                <w:b/>
                <w:sz w:val="16"/>
                <w:szCs w:val="16"/>
              </w:rPr>
            </w:pPr>
            <w:r w:rsidRPr="002D2B69">
              <w:rPr>
                <w:b/>
                <w:sz w:val="16"/>
                <w:szCs w:val="16"/>
              </w:rPr>
              <w:t>5.</w:t>
            </w:r>
          </w:p>
        </w:tc>
        <w:tc>
          <w:tcPr>
            <w:tcW w:w="440" w:type="dxa"/>
            <w:gridSpan w:val="3"/>
            <w:shd w:val="clear" w:color="auto" w:fill="D0CECE"/>
            <w:vAlign w:val="center"/>
          </w:tcPr>
          <w:p w:rsidR="000A3EAB" w:rsidRPr="002D2B69" w:rsidRDefault="000A3EAB" w:rsidP="001D152A">
            <w:pPr>
              <w:jc w:val="center"/>
              <w:rPr>
                <w:b/>
                <w:sz w:val="16"/>
                <w:szCs w:val="16"/>
              </w:rPr>
            </w:pPr>
            <w:r w:rsidRPr="002D2B69">
              <w:rPr>
                <w:b/>
                <w:sz w:val="16"/>
                <w:szCs w:val="16"/>
              </w:rPr>
              <w:t>6.</w:t>
            </w:r>
          </w:p>
        </w:tc>
        <w:tc>
          <w:tcPr>
            <w:tcW w:w="2835" w:type="dxa"/>
            <w:shd w:val="clear" w:color="auto" w:fill="D0CECE"/>
            <w:vAlign w:val="center"/>
          </w:tcPr>
          <w:p w:rsidR="000A3EAB" w:rsidRPr="002D2B69" w:rsidRDefault="000A3EAB" w:rsidP="001D152A">
            <w:pPr>
              <w:jc w:val="center"/>
              <w:rPr>
                <w:b/>
                <w:sz w:val="16"/>
                <w:szCs w:val="16"/>
              </w:rPr>
            </w:pPr>
            <w:r w:rsidRPr="002D2B69">
              <w:rPr>
                <w:b/>
                <w:sz w:val="16"/>
                <w:szCs w:val="16"/>
              </w:rPr>
              <w:t>7.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D0CECE"/>
            <w:vAlign w:val="center"/>
          </w:tcPr>
          <w:p w:rsidR="000A3EAB" w:rsidRPr="002D2B69" w:rsidRDefault="000A3EAB" w:rsidP="001D152A">
            <w:pPr>
              <w:jc w:val="center"/>
              <w:rPr>
                <w:b/>
                <w:sz w:val="16"/>
                <w:szCs w:val="16"/>
              </w:rPr>
            </w:pPr>
            <w:r w:rsidRPr="002D2B69">
              <w:rPr>
                <w:b/>
                <w:sz w:val="16"/>
                <w:szCs w:val="16"/>
              </w:rPr>
              <w:t>8.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:rsidR="000A3EAB" w:rsidRPr="002D2B69" w:rsidRDefault="000A3EAB" w:rsidP="001D152A">
            <w:pPr>
              <w:jc w:val="center"/>
              <w:rPr>
                <w:b/>
                <w:sz w:val="16"/>
                <w:szCs w:val="16"/>
              </w:rPr>
            </w:pPr>
            <w:r w:rsidRPr="002D2B69">
              <w:rPr>
                <w:b/>
                <w:sz w:val="16"/>
                <w:szCs w:val="16"/>
              </w:rPr>
              <w:t>9.</w:t>
            </w:r>
          </w:p>
        </w:tc>
      </w:tr>
      <w:tr w:rsidR="000A3EAB" w:rsidTr="000A3EAB">
        <w:trPr>
          <w:cantSplit/>
          <w:trHeight w:val="283"/>
        </w:trPr>
        <w:tc>
          <w:tcPr>
            <w:tcW w:w="1686" w:type="dxa"/>
            <w:vMerge w:val="restart"/>
            <w:vAlign w:val="center"/>
          </w:tcPr>
          <w:p w:rsidR="000A3EAB" w:rsidRPr="00C84A72" w:rsidRDefault="000A3EAB" w:rsidP="001D152A">
            <w:pPr>
              <w:jc w:val="center"/>
              <w:rPr>
                <w:b/>
                <w:sz w:val="24"/>
              </w:rPr>
            </w:pPr>
            <w:r w:rsidRPr="00C84A72">
              <w:rPr>
                <w:b/>
                <w:sz w:val="18"/>
                <w:szCs w:val="18"/>
              </w:rPr>
              <w:t>Maszyny, urządzenia, narzędzia, wyposażenie, oprogramowanie, strona internetowa.</w:t>
            </w:r>
          </w:p>
        </w:tc>
        <w:tc>
          <w:tcPr>
            <w:tcW w:w="511" w:type="dxa"/>
            <w:gridSpan w:val="2"/>
            <w:tcBorders>
              <w:bottom w:val="single" w:sz="4" w:space="0" w:color="auto"/>
            </w:tcBorders>
            <w:vAlign w:val="center"/>
          </w:tcPr>
          <w:p w:rsidR="000A3EAB" w:rsidRPr="002D2B69" w:rsidRDefault="000A3EAB" w:rsidP="001D152A">
            <w:pPr>
              <w:jc w:val="center"/>
            </w:pPr>
            <w:r w:rsidRPr="002D2B69">
              <w:t>1.</w:t>
            </w:r>
          </w:p>
        </w:tc>
        <w:tc>
          <w:tcPr>
            <w:tcW w:w="2607" w:type="dxa"/>
            <w:vAlign w:val="center"/>
          </w:tcPr>
          <w:p w:rsidR="000A3EAB" w:rsidRPr="002D2B69" w:rsidRDefault="000A3EAB" w:rsidP="001D152A">
            <w:pPr>
              <w:jc w:val="center"/>
            </w:pPr>
          </w:p>
        </w:tc>
        <w:tc>
          <w:tcPr>
            <w:tcW w:w="636" w:type="dxa"/>
            <w:gridSpan w:val="2"/>
            <w:vAlign w:val="center"/>
          </w:tcPr>
          <w:p w:rsidR="000A3EAB" w:rsidRPr="002D2B69" w:rsidRDefault="000A3EAB" w:rsidP="001D152A">
            <w:pPr>
              <w:jc w:val="center"/>
            </w:pPr>
          </w:p>
        </w:tc>
        <w:tc>
          <w:tcPr>
            <w:tcW w:w="427" w:type="dxa"/>
            <w:gridSpan w:val="3"/>
            <w:vAlign w:val="center"/>
          </w:tcPr>
          <w:p w:rsidR="000A3EAB" w:rsidRPr="002D2B69" w:rsidRDefault="000A3EAB" w:rsidP="001D152A">
            <w:pPr>
              <w:jc w:val="center"/>
            </w:pPr>
          </w:p>
        </w:tc>
        <w:tc>
          <w:tcPr>
            <w:tcW w:w="440" w:type="dxa"/>
            <w:gridSpan w:val="3"/>
            <w:vAlign w:val="center"/>
          </w:tcPr>
          <w:p w:rsidR="000A3EAB" w:rsidRPr="002D2B69" w:rsidRDefault="000A3EAB" w:rsidP="001D152A">
            <w:pPr>
              <w:jc w:val="center"/>
            </w:pPr>
          </w:p>
        </w:tc>
        <w:tc>
          <w:tcPr>
            <w:tcW w:w="2835" w:type="dxa"/>
            <w:vAlign w:val="center"/>
          </w:tcPr>
          <w:p w:rsidR="000A3EAB" w:rsidRPr="002D2B69" w:rsidRDefault="000A3EAB" w:rsidP="001D152A">
            <w:pPr>
              <w:jc w:val="center"/>
            </w:pP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jc w:val="center"/>
            </w:pPr>
          </w:p>
        </w:tc>
      </w:tr>
      <w:tr w:rsidR="000A3EAB" w:rsidTr="000A3EAB">
        <w:trPr>
          <w:cantSplit/>
          <w:trHeight w:val="283"/>
        </w:trPr>
        <w:tc>
          <w:tcPr>
            <w:tcW w:w="1686" w:type="dxa"/>
            <w:vMerge/>
            <w:vAlign w:val="center"/>
          </w:tcPr>
          <w:p w:rsidR="000A3EAB" w:rsidRPr="00AB17D5" w:rsidRDefault="000A3EAB" w:rsidP="001D152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tcBorders>
              <w:bottom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  <w:r w:rsidRPr="002D2B69">
              <w:t>2.</w:t>
            </w:r>
          </w:p>
        </w:tc>
        <w:tc>
          <w:tcPr>
            <w:tcW w:w="2607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636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27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40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2835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</w:tr>
      <w:tr w:rsidR="000A3EAB" w:rsidTr="000A3EAB">
        <w:trPr>
          <w:cantSplit/>
          <w:trHeight w:val="283"/>
        </w:trPr>
        <w:tc>
          <w:tcPr>
            <w:tcW w:w="1686" w:type="dxa"/>
            <w:vMerge/>
            <w:vAlign w:val="center"/>
          </w:tcPr>
          <w:p w:rsidR="000A3EAB" w:rsidRPr="00AB17D5" w:rsidRDefault="000A3EAB" w:rsidP="001D152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tcBorders>
              <w:top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  <w:r w:rsidRPr="002D2B69">
              <w:t>3.</w:t>
            </w:r>
          </w:p>
        </w:tc>
        <w:tc>
          <w:tcPr>
            <w:tcW w:w="2607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636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27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40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2835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</w:tr>
      <w:tr w:rsidR="000A3EAB" w:rsidTr="000A3EAB">
        <w:trPr>
          <w:cantSplit/>
          <w:trHeight w:val="283"/>
        </w:trPr>
        <w:tc>
          <w:tcPr>
            <w:tcW w:w="1686" w:type="dxa"/>
            <w:vMerge/>
            <w:vAlign w:val="center"/>
          </w:tcPr>
          <w:p w:rsidR="000A3EAB" w:rsidRPr="00AB17D5" w:rsidRDefault="000A3EAB" w:rsidP="001D152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  <w:r w:rsidRPr="002D2B69">
              <w:t>4.</w:t>
            </w:r>
          </w:p>
        </w:tc>
        <w:tc>
          <w:tcPr>
            <w:tcW w:w="2607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636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27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40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2835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</w:tr>
      <w:tr w:rsidR="000A3EAB" w:rsidTr="000A3EAB">
        <w:trPr>
          <w:cantSplit/>
          <w:trHeight w:val="283"/>
        </w:trPr>
        <w:tc>
          <w:tcPr>
            <w:tcW w:w="1686" w:type="dxa"/>
            <w:vMerge/>
            <w:vAlign w:val="center"/>
          </w:tcPr>
          <w:p w:rsidR="000A3EAB" w:rsidRPr="00AB17D5" w:rsidRDefault="000A3EAB" w:rsidP="001D152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  <w:r w:rsidRPr="002D2B69">
              <w:t>5.</w:t>
            </w:r>
          </w:p>
        </w:tc>
        <w:tc>
          <w:tcPr>
            <w:tcW w:w="2607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636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27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40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2835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</w:tr>
      <w:tr w:rsidR="000A3EAB" w:rsidTr="000A3EAB">
        <w:trPr>
          <w:cantSplit/>
          <w:trHeight w:val="283"/>
        </w:trPr>
        <w:tc>
          <w:tcPr>
            <w:tcW w:w="1686" w:type="dxa"/>
            <w:vMerge/>
            <w:vAlign w:val="center"/>
          </w:tcPr>
          <w:p w:rsidR="000A3EAB" w:rsidRPr="00AB17D5" w:rsidRDefault="000A3EAB" w:rsidP="001D152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  <w:r w:rsidRPr="002D2B69">
              <w:t>6.</w:t>
            </w:r>
          </w:p>
        </w:tc>
        <w:tc>
          <w:tcPr>
            <w:tcW w:w="2607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636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27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40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2835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</w:tr>
      <w:tr w:rsidR="000A3EAB" w:rsidTr="000A3EAB">
        <w:trPr>
          <w:cantSplit/>
          <w:trHeight w:val="283"/>
        </w:trPr>
        <w:tc>
          <w:tcPr>
            <w:tcW w:w="1686" w:type="dxa"/>
            <w:vMerge/>
            <w:vAlign w:val="center"/>
          </w:tcPr>
          <w:p w:rsidR="000A3EAB" w:rsidRPr="00AB17D5" w:rsidRDefault="000A3EAB" w:rsidP="001D152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  <w:r w:rsidRPr="002D2B69">
              <w:t>7.</w:t>
            </w:r>
          </w:p>
        </w:tc>
        <w:tc>
          <w:tcPr>
            <w:tcW w:w="2607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636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27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40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2835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</w:tr>
      <w:tr w:rsidR="000A3EAB" w:rsidTr="000A3EAB">
        <w:trPr>
          <w:cantSplit/>
          <w:trHeight w:val="283"/>
        </w:trPr>
        <w:tc>
          <w:tcPr>
            <w:tcW w:w="1686" w:type="dxa"/>
            <w:vMerge/>
            <w:vAlign w:val="center"/>
          </w:tcPr>
          <w:p w:rsidR="000A3EAB" w:rsidRPr="00AB17D5" w:rsidRDefault="000A3EAB" w:rsidP="001D152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  <w:r w:rsidRPr="002D2B69">
              <w:t>8.</w:t>
            </w:r>
          </w:p>
        </w:tc>
        <w:tc>
          <w:tcPr>
            <w:tcW w:w="2607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636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27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40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2835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</w:tr>
      <w:tr w:rsidR="000A3EAB" w:rsidTr="000A3EAB">
        <w:trPr>
          <w:cantSplit/>
          <w:trHeight w:val="283"/>
        </w:trPr>
        <w:tc>
          <w:tcPr>
            <w:tcW w:w="1686" w:type="dxa"/>
            <w:vMerge/>
            <w:vAlign w:val="center"/>
          </w:tcPr>
          <w:p w:rsidR="000A3EAB" w:rsidRPr="00AB17D5" w:rsidRDefault="000A3EAB" w:rsidP="001D152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  <w:r w:rsidRPr="002D2B69">
              <w:t>9.</w:t>
            </w:r>
          </w:p>
        </w:tc>
        <w:tc>
          <w:tcPr>
            <w:tcW w:w="2607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636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27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40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2835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</w:tr>
      <w:tr w:rsidR="000A3EAB" w:rsidTr="000A3EAB">
        <w:trPr>
          <w:cantSplit/>
          <w:trHeight w:val="283"/>
        </w:trPr>
        <w:tc>
          <w:tcPr>
            <w:tcW w:w="1686" w:type="dxa"/>
            <w:vMerge/>
            <w:vAlign w:val="center"/>
          </w:tcPr>
          <w:p w:rsidR="000A3EAB" w:rsidRPr="00AB17D5" w:rsidRDefault="000A3EAB" w:rsidP="001D152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  <w:r w:rsidRPr="002D2B69">
              <w:t>10.</w:t>
            </w:r>
          </w:p>
        </w:tc>
        <w:tc>
          <w:tcPr>
            <w:tcW w:w="2607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636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27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40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2835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</w:tr>
      <w:tr w:rsidR="000A3EAB" w:rsidTr="000A3EAB">
        <w:trPr>
          <w:cantSplit/>
          <w:trHeight w:val="283"/>
        </w:trPr>
        <w:tc>
          <w:tcPr>
            <w:tcW w:w="1686" w:type="dxa"/>
            <w:vMerge/>
            <w:vAlign w:val="center"/>
          </w:tcPr>
          <w:p w:rsidR="000A3EAB" w:rsidRPr="00AB17D5" w:rsidRDefault="000A3EAB" w:rsidP="001D152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  <w:r w:rsidRPr="002D2B69">
              <w:t>11.</w:t>
            </w:r>
          </w:p>
        </w:tc>
        <w:tc>
          <w:tcPr>
            <w:tcW w:w="2607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636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27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40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2835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</w:tr>
      <w:tr w:rsidR="000A3EAB" w:rsidTr="000A3EAB">
        <w:trPr>
          <w:cantSplit/>
          <w:trHeight w:val="283"/>
        </w:trPr>
        <w:tc>
          <w:tcPr>
            <w:tcW w:w="1686" w:type="dxa"/>
            <w:vMerge/>
            <w:vAlign w:val="center"/>
          </w:tcPr>
          <w:p w:rsidR="000A3EAB" w:rsidRPr="00AB17D5" w:rsidRDefault="000A3EAB" w:rsidP="001D152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  <w:r w:rsidRPr="002D2B69">
              <w:t>12.</w:t>
            </w:r>
          </w:p>
        </w:tc>
        <w:tc>
          <w:tcPr>
            <w:tcW w:w="2607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636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27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40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2835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</w:tr>
      <w:tr w:rsidR="000A3EAB" w:rsidTr="000A3EAB">
        <w:trPr>
          <w:cantSplit/>
          <w:trHeight w:val="283"/>
        </w:trPr>
        <w:tc>
          <w:tcPr>
            <w:tcW w:w="1686" w:type="dxa"/>
            <w:vMerge/>
            <w:vAlign w:val="center"/>
          </w:tcPr>
          <w:p w:rsidR="000A3EAB" w:rsidRPr="00AB17D5" w:rsidRDefault="000A3EAB" w:rsidP="001D152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vAlign w:val="center"/>
          </w:tcPr>
          <w:p w:rsidR="000A3EAB" w:rsidRPr="002D2B69" w:rsidRDefault="000A3EAB" w:rsidP="001D152A">
            <w:pPr>
              <w:jc w:val="center"/>
            </w:pPr>
            <w:r w:rsidRPr="002D2B69">
              <w:t>13.</w:t>
            </w:r>
          </w:p>
        </w:tc>
        <w:tc>
          <w:tcPr>
            <w:tcW w:w="2607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636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27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40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2835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</w:tr>
      <w:tr w:rsidR="000A3EAB" w:rsidTr="000A3EAB">
        <w:trPr>
          <w:cantSplit/>
          <w:trHeight w:val="283"/>
        </w:trPr>
        <w:tc>
          <w:tcPr>
            <w:tcW w:w="1686" w:type="dxa"/>
            <w:vMerge/>
            <w:vAlign w:val="center"/>
          </w:tcPr>
          <w:p w:rsidR="000A3EAB" w:rsidRPr="00AB17D5" w:rsidRDefault="000A3EAB" w:rsidP="001D152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vAlign w:val="center"/>
          </w:tcPr>
          <w:p w:rsidR="000A3EAB" w:rsidRPr="002D2B69" w:rsidRDefault="000A3EAB" w:rsidP="001D152A">
            <w:pPr>
              <w:jc w:val="center"/>
            </w:pPr>
            <w:r w:rsidRPr="002D2B69">
              <w:t>14.</w:t>
            </w:r>
          </w:p>
        </w:tc>
        <w:tc>
          <w:tcPr>
            <w:tcW w:w="2607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636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27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40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2835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</w:tr>
      <w:tr w:rsidR="000A3EAB" w:rsidTr="000A3EAB">
        <w:trPr>
          <w:cantSplit/>
          <w:trHeight w:val="283"/>
        </w:trPr>
        <w:tc>
          <w:tcPr>
            <w:tcW w:w="1686" w:type="dxa"/>
            <w:vMerge/>
            <w:vAlign w:val="center"/>
          </w:tcPr>
          <w:p w:rsidR="000A3EAB" w:rsidRPr="00AB17D5" w:rsidRDefault="000A3EAB" w:rsidP="001D152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vAlign w:val="center"/>
          </w:tcPr>
          <w:p w:rsidR="000A3EAB" w:rsidRPr="002D2B69" w:rsidRDefault="000A3EAB" w:rsidP="001D152A">
            <w:pPr>
              <w:jc w:val="center"/>
            </w:pPr>
            <w:r>
              <w:t>15.</w:t>
            </w:r>
          </w:p>
        </w:tc>
        <w:tc>
          <w:tcPr>
            <w:tcW w:w="2607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636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27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40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2835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</w:tr>
      <w:tr w:rsidR="000A3EAB" w:rsidTr="000A3EAB">
        <w:trPr>
          <w:cantSplit/>
          <w:trHeight w:val="283"/>
        </w:trPr>
        <w:tc>
          <w:tcPr>
            <w:tcW w:w="1686" w:type="dxa"/>
            <w:vMerge/>
            <w:vAlign w:val="center"/>
          </w:tcPr>
          <w:p w:rsidR="000A3EAB" w:rsidRPr="00AB17D5" w:rsidRDefault="000A3EAB" w:rsidP="001D152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vAlign w:val="center"/>
          </w:tcPr>
          <w:p w:rsidR="000A3EAB" w:rsidRPr="002D2B69" w:rsidRDefault="000A3EAB" w:rsidP="001D152A">
            <w:pPr>
              <w:jc w:val="center"/>
            </w:pPr>
            <w:r>
              <w:t>16</w:t>
            </w:r>
            <w:r w:rsidRPr="002D2B69">
              <w:t>.</w:t>
            </w:r>
          </w:p>
        </w:tc>
        <w:tc>
          <w:tcPr>
            <w:tcW w:w="2607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636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27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40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2835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</w:tr>
      <w:tr w:rsidR="000A3EAB" w:rsidTr="000A3EAB">
        <w:trPr>
          <w:cantSplit/>
          <w:trHeight w:val="283"/>
        </w:trPr>
        <w:tc>
          <w:tcPr>
            <w:tcW w:w="1686" w:type="dxa"/>
            <w:vMerge/>
            <w:vAlign w:val="center"/>
          </w:tcPr>
          <w:p w:rsidR="000A3EAB" w:rsidRPr="00AB17D5" w:rsidRDefault="000A3EAB" w:rsidP="001D152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vAlign w:val="center"/>
          </w:tcPr>
          <w:p w:rsidR="000A3EAB" w:rsidRDefault="000A3EAB" w:rsidP="001D152A">
            <w:pPr>
              <w:jc w:val="center"/>
            </w:pPr>
            <w:r>
              <w:t>17.</w:t>
            </w:r>
          </w:p>
        </w:tc>
        <w:tc>
          <w:tcPr>
            <w:tcW w:w="2607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636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27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40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2835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</w:tr>
      <w:tr w:rsidR="000A3EAB" w:rsidTr="000A3EAB">
        <w:trPr>
          <w:cantSplit/>
          <w:trHeight w:val="283"/>
        </w:trPr>
        <w:tc>
          <w:tcPr>
            <w:tcW w:w="1686" w:type="dxa"/>
            <w:vMerge/>
            <w:vAlign w:val="center"/>
          </w:tcPr>
          <w:p w:rsidR="000A3EAB" w:rsidRPr="00AB17D5" w:rsidRDefault="000A3EAB" w:rsidP="001D152A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vAlign w:val="center"/>
          </w:tcPr>
          <w:p w:rsidR="000A3EAB" w:rsidRDefault="000A3EAB" w:rsidP="001D152A">
            <w:pPr>
              <w:jc w:val="center"/>
            </w:pPr>
            <w:r>
              <w:t>18.</w:t>
            </w:r>
          </w:p>
        </w:tc>
        <w:tc>
          <w:tcPr>
            <w:tcW w:w="2607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636" w:type="dxa"/>
            <w:gridSpan w:val="2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27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40" w:type="dxa"/>
            <w:gridSpan w:val="3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2835" w:type="dxa"/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EAB" w:rsidRPr="002D2B69" w:rsidRDefault="000A3EAB" w:rsidP="001D152A">
            <w:pPr>
              <w:spacing w:line="360" w:lineRule="auto"/>
              <w:jc w:val="center"/>
            </w:pPr>
          </w:p>
        </w:tc>
      </w:tr>
      <w:tr w:rsidR="000A3EAB" w:rsidTr="000A3EAB">
        <w:trPr>
          <w:cantSplit/>
          <w:trHeight w:val="283"/>
        </w:trPr>
        <w:tc>
          <w:tcPr>
            <w:tcW w:w="13820" w:type="dxa"/>
            <w:gridSpan w:val="14"/>
            <w:tcBorders>
              <w:right w:val="single" w:sz="4" w:space="0" w:color="auto"/>
            </w:tcBorders>
            <w:shd w:val="clear" w:color="auto" w:fill="D0CECE"/>
            <w:vAlign w:val="bottom"/>
          </w:tcPr>
          <w:p w:rsidR="000A3EAB" w:rsidRPr="002D2B69" w:rsidRDefault="000A3EAB" w:rsidP="001D152A">
            <w:pPr>
              <w:jc w:val="right"/>
            </w:pPr>
            <w:r w:rsidRPr="002D2B69">
              <w:rPr>
                <w:b/>
              </w:rPr>
              <w:t xml:space="preserve">Razem </w:t>
            </w:r>
            <w:r w:rsidRPr="002D2B69">
              <w:t>(maszyny, urządzenia, narzędzia, wyposażenie, oprogramowanie, strona internetowa)</w:t>
            </w:r>
            <w:r w:rsidRPr="002D2B69">
              <w:rPr>
                <w:b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bottom"/>
          </w:tcPr>
          <w:p w:rsidR="000A3EAB" w:rsidRPr="002D2B69" w:rsidRDefault="000A3EAB" w:rsidP="009E5F6F">
            <w:pPr>
              <w:jc w:val="right"/>
            </w:pPr>
            <w:r>
              <w:t>zł</w:t>
            </w:r>
          </w:p>
        </w:tc>
      </w:tr>
      <w:tr w:rsidR="000A3EAB" w:rsidTr="000A3EAB">
        <w:trPr>
          <w:cantSplit/>
          <w:trHeight w:val="28"/>
        </w:trPr>
        <w:tc>
          <w:tcPr>
            <w:tcW w:w="1686" w:type="dxa"/>
            <w:vMerge w:val="restart"/>
            <w:shd w:val="clear" w:color="auto" w:fill="FFFFFF"/>
            <w:vAlign w:val="center"/>
          </w:tcPr>
          <w:p w:rsidR="000A3EAB" w:rsidRDefault="000A3EAB" w:rsidP="00F735F3">
            <w:pPr>
              <w:jc w:val="center"/>
              <w:rPr>
                <w:b/>
                <w:sz w:val="18"/>
                <w:szCs w:val="18"/>
              </w:rPr>
            </w:pPr>
            <w:r w:rsidRPr="00F9716E">
              <w:rPr>
                <w:b/>
                <w:sz w:val="18"/>
                <w:szCs w:val="18"/>
              </w:rPr>
              <w:t>Materiały, surowce, towar</w:t>
            </w:r>
          </w:p>
          <w:p w:rsidR="000A3EAB" w:rsidRPr="00F9716E" w:rsidRDefault="000A3EAB" w:rsidP="00F735F3">
            <w:pPr>
              <w:jc w:val="center"/>
              <w:rPr>
                <w:b/>
                <w:sz w:val="18"/>
                <w:szCs w:val="18"/>
              </w:rPr>
            </w:pPr>
            <w:r w:rsidRPr="00F9716E">
              <w:rPr>
                <w:sz w:val="16"/>
                <w:szCs w:val="16"/>
              </w:rPr>
              <w:t>(max 20%</w:t>
            </w:r>
            <w:r>
              <w:rPr>
                <w:sz w:val="16"/>
                <w:szCs w:val="16"/>
              </w:rPr>
              <w:t xml:space="preserve"> wnioskowanej kwoty)</w:t>
            </w:r>
          </w:p>
        </w:tc>
        <w:tc>
          <w:tcPr>
            <w:tcW w:w="511" w:type="dxa"/>
            <w:gridSpan w:val="2"/>
            <w:shd w:val="clear" w:color="auto" w:fill="FFFFFF"/>
            <w:vAlign w:val="center"/>
          </w:tcPr>
          <w:p w:rsidR="000A3EAB" w:rsidRPr="002D2B69" w:rsidRDefault="000A3EAB" w:rsidP="00F735F3">
            <w:pPr>
              <w:jc w:val="center"/>
            </w:pPr>
            <w:r>
              <w:t>19.</w:t>
            </w:r>
          </w:p>
        </w:tc>
        <w:tc>
          <w:tcPr>
            <w:tcW w:w="2607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jc w:val="center"/>
            </w:pPr>
          </w:p>
        </w:tc>
        <w:tc>
          <w:tcPr>
            <w:tcW w:w="663" w:type="dxa"/>
            <w:gridSpan w:val="4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00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40" w:type="dxa"/>
            <w:gridSpan w:val="3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</w:tr>
      <w:tr w:rsidR="000A3EAB" w:rsidTr="000A3EAB">
        <w:trPr>
          <w:cantSplit/>
          <w:trHeight w:val="28"/>
        </w:trPr>
        <w:tc>
          <w:tcPr>
            <w:tcW w:w="1686" w:type="dxa"/>
            <w:vMerge/>
            <w:shd w:val="clear" w:color="auto" w:fill="FFFFFF"/>
            <w:vAlign w:val="center"/>
          </w:tcPr>
          <w:p w:rsidR="000A3EAB" w:rsidRPr="00F9716E" w:rsidRDefault="000A3EAB" w:rsidP="00F735F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shd w:val="clear" w:color="auto" w:fill="FFFFFF"/>
            <w:vAlign w:val="center"/>
          </w:tcPr>
          <w:p w:rsidR="000A3EAB" w:rsidRPr="002D2B69" w:rsidRDefault="000A3EAB" w:rsidP="00F735F3">
            <w:pPr>
              <w:jc w:val="center"/>
            </w:pPr>
            <w:r>
              <w:t>20.</w:t>
            </w:r>
          </w:p>
        </w:tc>
        <w:tc>
          <w:tcPr>
            <w:tcW w:w="2607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jc w:val="center"/>
            </w:pPr>
          </w:p>
        </w:tc>
        <w:tc>
          <w:tcPr>
            <w:tcW w:w="663" w:type="dxa"/>
            <w:gridSpan w:val="4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00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40" w:type="dxa"/>
            <w:gridSpan w:val="3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</w:tr>
      <w:tr w:rsidR="000A3EAB" w:rsidTr="000A3EAB">
        <w:trPr>
          <w:cantSplit/>
          <w:trHeight w:val="28"/>
        </w:trPr>
        <w:tc>
          <w:tcPr>
            <w:tcW w:w="1686" w:type="dxa"/>
            <w:vMerge/>
            <w:shd w:val="clear" w:color="auto" w:fill="FFFFFF"/>
            <w:vAlign w:val="center"/>
          </w:tcPr>
          <w:p w:rsidR="000A3EAB" w:rsidRPr="00F9716E" w:rsidRDefault="000A3EAB" w:rsidP="00F735F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shd w:val="clear" w:color="auto" w:fill="FFFFFF"/>
            <w:vAlign w:val="center"/>
          </w:tcPr>
          <w:p w:rsidR="000A3EAB" w:rsidRPr="002D2B69" w:rsidRDefault="000A3EAB" w:rsidP="00F735F3">
            <w:pPr>
              <w:jc w:val="center"/>
            </w:pPr>
            <w:r>
              <w:t>21.</w:t>
            </w:r>
          </w:p>
        </w:tc>
        <w:tc>
          <w:tcPr>
            <w:tcW w:w="2607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jc w:val="center"/>
            </w:pPr>
          </w:p>
        </w:tc>
        <w:tc>
          <w:tcPr>
            <w:tcW w:w="663" w:type="dxa"/>
            <w:gridSpan w:val="4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00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40" w:type="dxa"/>
            <w:gridSpan w:val="3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</w:tr>
      <w:tr w:rsidR="000A3EAB" w:rsidTr="000A3EAB">
        <w:trPr>
          <w:cantSplit/>
          <w:trHeight w:val="28"/>
        </w:trPr>
        <w:tc>
          <w:tcPr>
            <w:tcW w:w="1686" w:type="dxa"/>
            <w:vMerge/>
            <w:shd w:val="clear" w:color="auto" w:fill="FFFFFF"/>
            <w:vAlign w:val="center"/>
          </w:tcPr>
          <w:p w:rsidR="000A3EAB" w:rsidRPr="00F9716E" w:rsidRDefault="000A3EAB" w:rsidP="00F735F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shd w:val="clear" w:color="auto" w:fill="FFFFFF"/>
            <w:vAlign w:val="center"/>
          </w:tcPr>
          <w:p w:rsidR="000A3EAB" w:rsidRPr="002D2B69" w:rsidRDefault="000A3EAB" w:rsidP="00F735F3">
            <w:pPr>
              <w:jc w:val="center"/>
            </w:pPr>
            <w:r>
              <w:t>22.</w:t>
            </w:r>
          </w:p>
        </w:tc>
        <w:tc>
          <w:tcPr>
            <w:tcW w:w="2607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jc w:val="center"/>
            </w:pPr>
          </w:p>
        </w:tc>
        <w:tc>
          <w:tcPr>
            <w:tcW w:w="663" w:type="dxa"/>
            <w:gridSpan w:val="4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00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40" w:type="dxa"/>
            <w:gridSpan w:val="3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</w:tr>
      <w:tr w:rsidR="000A3EAB" w:rsidTr="000A3EAB">
        <w:trPr>
          <w:cantSplit/>
          <w:trHeight w:val="28"/>
        </w:trPr>
        <w:tc>
          <w:tcPr>
            <w:tcW w:w="1686" w:type="dxa"/>
            <w:vMerge/>
            <w:shd w:val="clear" w:color="auto" w:fill="FFFFFF"/>
            <w:vAlign w:val="center"/>
          </w:tcPr>
          <w:p w:rsidR="000A3EAB" w:rsidRPr="00F9716E" w:rsidRDefault="000A3EAB" w:rsidP="00F735F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shd w:val="clear" w:color="auto" w:fill="FFFFFF"/>
            <w:vAlign w:val="center"/>
          </w:tcPr>
          <w:p w:rsidR="000A3EAB" w:rsidRDefault="000A3EAB" w:rsidP="00F735F3">
            <w:pPr>
              <w:jc w:val="center"/>
            </w:pPr>
            <w:r>
              <w:t>23.</w:t>
            </w:r>
          </w:p>
        </w:tc>
        <w:tc>
          <w:tcPr>
            <w:tcW w:w="2607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jc w:val="center"/>
            </w:pPr>
          </w:p>
        </w:tc>
        <w:tc>
          <w:tcPr>
            <w:tcW w:w="663" w:type="dxa"/>
            <w:gridSpan w:val="4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00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40" w:type="dxa"/>
            <w:gridSpan w:val="3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</w:tr>
      <w:tr w:rsidR="000A3EAB" w:rsidTr="000A3EAB">
        <w:trPr>
          <w:cantSplit/>
          <w:trHeight w:val="28"/>
        </w:trPr>
        <w:tc>
          <w:tcPr>
            <w:tcW w:w="1686" w:type="dxa"/>
            <w:vMerge/>
            <w:shd w:val="clear" w:color="auto" w:fill="FFFFFF"/>
            <w:vAlign w:val="center"/>
          </w:tcPr>
          <w:p w:rsidR="000A3EAB" w:rsidRPr="00F9716E" w:rsidRDefault="000A3EAB" w:rsidP="00F735F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shd w:val="clear" w:color="auto" w:fill="FFFFFF"/>
            <w:vAlign w:val="center"/>
          </w:tcPr>
          <w:p w:rsidR="000A3EAB" w:rsidRDefault="000A3EAB" w:rsidP="00F735F3">
            <w:pPr>
              <w:jc w:val="center"/>
            </w:pPr>
            <w:r>
              <w:t>24.</w:t>
            </w:r>
          </w:p>
        </w:tc>
        <w:tc>
          <w:tcPr>
            <w:tcW w:w="2607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jc w:val="center"/>
            </w:pPr>
          </w:p>
        </w:tc>
        <w:tc>
          <w:tcPr>
            <w:tcW w:w="663" w:type="dxa"/>
            <w:gridSpan w:val="4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00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40" w:type="dxa"/>
            <w:gridSpan w:val="3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</w:tr>
      <w:tr w:rsidR="000A3EAB" w:rsidTr="000A3EAB">
        <w:trPr>
          <w:cantSplit/>
          <w:trHeight w:val="28"/>
        </w:trPr>
        <w:tc>
          <w:tcPr>
            <w:tcW w:w="1686" w:type="dxa"/>
            <w:vMerge/>
            <w:shd w:val="clear" w:color="auto" w:fill="FFFFFF"/>
            <w:vAlign w:val="center"/>
          </w:tcPr>
          <w:p w:rsidR="000A3EAB" w:rsidRPr="00F9716E" w:rsidRDefault="000A3EAB" w:rsidP="00F735F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shd w:val="clear" w:color="auto" w:fill="FFFFFF"/>
            <w:vAlign w:val="center"/>
          </w:tcPr>
          <w:p w:rsidR="000A3EAB" w:rsidRDefault="000A3EAB" w:rsidP="00F735F3">
            <w:pPr>
              <w:jc w:val="center"/>
            </w:pPr>
            <w:r>
              <w:t>25.</w:t>
            </w:r>
          </w:p>
        </w:tc>
        <w:tc>
          <w:tcPr>
            <w:tcW w:w="2607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jc w:val="center"/>
            </w:pPr>
          </w:p>
        </w:tc>
        <w:tc>
          <w:tcPr>
            <w:tcW w:w="663" w:type="dxa"/>
            <w:gridSpan w:val="4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00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40" w:type="dxa"/>
            <w:gridSpan w:val="3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</w:tr>
      <w:tr w:rsidR="000A3EAB" w:rsidTr="000A3EAB">
        <w:trPr>
          <w:cantSplit/>
          <w:trHeight w:val="28"/>
        </w:trPr>
        <w:tc>
          <w:tcPr>
            <w:tcW w:w="1686" w:type="dxa"/>
            <w:vMerge/>
            <w:shd w:val="clear" w:color="auto" w:fill="FFFFFF"/>
            <w:vAlign w:val="center"/>
          </w:tcPr>
          <w:p w:rsidR="000A3EAB" w:rsidRPr="00F9716E" w:rsidRDefault="000A3EAB" w:rsidP="00F735F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shd w:val="clear" w:color="auto" w:fill="FFFFFF"/>
            <w:vAlign w:val="center"/>
          </w:tcPr>
          <w:p w:rsidR="000A3EAB" w:rsidRDefault="000A3EAB" w:rsidP="00F735F3">
            <w:pPr>
              <w:jc w:val="center"/>
            </w:pPr>
            <w:r>
              <w:t>26.</w:t>
            </w:r>
          </w:p>
        </w:tc>
        <w:tc>
          <w:tcPr>
            <w:tcW w:w="2607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jc w:val="center"/>
            </w:pPr>
          </w:p>
        </w:tc>
        <w:tc>
          <w:tcPr>
            <w:tcW w:w="663" w:type="dxa"/>
            <w:gridSpan w:val="4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00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40" w:type="dxa"/>
            <w:gridSpan w:val="3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</w:tr>
      <w:tr w:rsidR="000A3EAB" w:rsidTr="000A3EAB">
        <w:trPr>
          <w:cantSplit/>
          <w:trHeight w:val="401"/>
        </w:trPr>
        <w:tc>
          <w:tcPr>
            <w:tcW w:w="1686" w:type="dxa"/>
            <w:vMerge/>
            <w:shd w:val="clear" w:color="auto" w:fill="FFFFFF"/>
            <w:vAlign w:val="center"/>
          </w:tcPr>
          <w:p w:rsidR="000A3EAB" w:rsidRPr="00F9716E" w:rsidRDefault="000A3EAB" w:rsidP="00F735F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shd w:val="clear" w:color="auto" w:fill="FFFFFF"/>
            <w:vAlign w:val="center"/>
          </w:tcPr>
          <w:p w:rsidR="000A3EAB" w:rsidRDefault="000A3EAB" w:rsidP="00F735F3">
            <w:pPr>
              <w:jc w:val="center"/>
            </w:pPr>
            <w:r>
              <w:t>27.</w:t>
            </w:r>
          </w:p>
        </w:tc>
        <w:tc>
          <w:tcPr>
            <w:tcW w:w="2607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jc w:val="center"/>
            </w:pPr>
          </w:p>
        </w:tc>
        <w:tc>
          <w:tcPr>
            <w:tcW w:w="663" w:type="dxa"/>
            <w:gridSpan w:val="4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00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40" w:type="dxa"/>
            <w:gridSpan w:val="3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</w:tr>
      <w:tr w:rsidR="000A3EAB" w:rsidTr="000A3EAB">
        <w:trPr>
          <w:cantSplit/>
          <w:trHeight w:val="28"/>
        </w:trPr>
        <w:tc>
          <w:tcPr>
            <w:tcW w:w="1686" w:type="dxa"/>
            <w:vMerge/>
            <w:shd w:val="clear" w:color="auto" w:fill="FFFFFF"/>
            <w:vAlign w:val="center"/>
          </w:tcPr>
          <w:p w:rsidR="000A3EAB" w:rsidRPr="00F9716E" w:rsidRDefault="000A3EAB" w:rsidP="00F735F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shd w:val="clear" w:color="auto" w:fill="FFFFFF"/>
            <w:vAlign w:val="center"/>
          </w:tcPr>
          <w:p w:rsidR="000A3EAB" w:rsidRDefault="000A3EAB" w:rsidP="00F735F3">
            <w:pPr>
              <w:jc w:val="center"/>
            </w:pPr>
            <w:r>
              <w:t>28.</w:t>
            </w:r>
          </w:p>
        </w:tc>
        <w:tc>
          <w:tcPr>
            <w:tcW w:w="2607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jc w:val="center"/>
            </w:pPr>
          </w:p>
        </w:tc>
        <w:tc>
          <w:tcPr>
            <w:tcW w:w="663" w:type="dxa"/>
            <w:gridSpan w:val="4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00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40" w:type="dxa"/>
            <w:gridSpan w:val="3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</w:tr>
      <w:tr w:rsidR="000A3EAB" w:rsidTr="000A3EAB">
        <w:trPr>
          <w:cantSplit/>
          <w:trHeight w:val="28"/>
        </w:trPr>
        <w:tc>
          <w:tcPr>
            <w:tcW w:w="1686" w:type="dxa"/>
            <w:vMerge/>
            <w:shd w:val="clear" w:color="auto" w:fill="FFFFFF"/>
            <w:vAlign w:val="center"/>
          </w:tcPr>
          <w:p w:rsidR="000A3EAB" w:rsidRPr="00F9716E" w:rsidRDefault="000A3EAB" w:rsidP="00F735F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shd w:val="clear" w:color="auto" w:fill="FFFFFF"/>
            <w:vAlign w:val="center"/>
          </w:tcPr>
          <w:p w:rsidR="000A3EAB" w:rsidRDefault="000A3EAB" w:rsidP="00F735F3">
            <w:pPr>
              <w:jc w:val="center"/>
            </w:pPr>
            <w:r>
              <w:t>29.</w:t>
            </w:r>
          </w:p>
        </w:tc>
        <w:tc>
          <w:tcPr>
            <w:tcW w:w="2607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jc w:val="center"/>
            </w:pPr>
          </w:p>
        </w:tc>
        <w:tc>
          <w:tcPr>
            <w:tcW w:w="663" w:type="dxa"/>
            <w:gridSpan w:val="4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00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40" w:type="dxa"/>
            <w:gridSpan w:val="3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</w:tr>
      <w:tr w:rsidR="000A3EAB" w:rsidTr="000A3EAB">
        <w:trPr>
          <w:cantSplit/>
          <w:trHeight w:val="28"/>
        </w:trPr>
        <w:tc>
          <w:tcPr>
            <w:tcW w:w="1686" w:type="dxa"/>
            <w:vMerge/>
            <w:shd w:val="clear" w:color="auto" w:fill="FFFFFF"/>
            <w:vAlign w:val="center"/>
          </w:tcPr>
          <w:p w:rsidR="000A3EAB" w:rsidRPr="00F9716E" w:rsidRDefault="000A3EAB" w:rsidP="00F735F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shd w:val="clear" w:color="auto" w:fill="FFFFFF"/>
            <w:vAlign w:val="center"/>
          </w:tcPr>
          <w:p w:rsidR="000A3EAB" w:rsidRDefault="000A3EAB" w:rsidP="00F735F3">
            <w:pPr>
              <w:jc w:val="center"/>
            </w:pPr>
            <w:r>
              <w:t>30.</w:t>
            </w:r>
          </w:p>
        </w:tc>
        <w:tc>
          <w:tcPr>
            <w:tcW w:w="2607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jc w:val="center"/>
            </w:pPr>
          </w:p>
        </w:tc>
        <w:tc>
          <w:tcPr>
            <w:tcW w:w="663" w:type="dxa"/>
            <w:gridSpan w:val="4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00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40" w:type="dxa"/>
            <w:gridSpan w:val="3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</w:tr>
      <w:tr w:rsidR="000A3EAB" w:rsidTr="000A3EAB">
        <w:trPr>
          <w:cantSplit/>
          <w:trHeight w:val="28"/>
        </w:trPr>
        <w:tc>
          <w:tcPr>
            <w:tcW w:w="1686" w:type="dxa"/>
            <w:vMerge/>
            <w:shd w:val="clear" w:color="auto" w:fill="FFFFFF"/>
            <w:vAlign w:val="center"/>
          </w:tcPr>
          <w:p w:rsidR="000A3EAB" w:rsidRPr="00F9716E" w:rsidRDefault="000A3EAB" w:rsidP="00F735F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shd w:val="clear" w:color="auto" w:fill="FFFFFF"/>
            <w:vAlign w:val="center"/>
          </w:tcPr>
          <w:p w:rsidR="000A3EAB" w:rsidRDefault="000A3EAB" w:rsidP="00F735F3">
            <w:pPr>
              <w:jc w:val="center"/>
            </w:pPr>
            <w:r>
              <w:t>31.</w:t>
            </w:r>
          </w:p>
        </w:tc>
        <w:tc>
          <w:tcPr>
            <w:tcW w:w="2607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jc w:val="center"/>
            </w:pPr>
          </w:p>
        </w:tc>
        <w:tc>
          <w:tcPr>
            <w:tcW w:w="663" w:type="dxa"/>
            <w:gridSpan w:val="4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00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40" w:type="dxa"/>
            <w:gridSpan w:val="3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</w:tr>
      <w:tr w:rsidR="000A3EAB" w:rsidTr="000A3EAB">
        <w:trPr>
          <w:cantSplit/>
          <w:trHeight w:val="28"/>
        </w:trPr>
        <w:tc>
          <w:tcPr>
            <w:tcW w:w="1686" w:type="dxa"/>
            <w:vMerge/>
            <w:shd w:val="clear" w:color="auto" w:fill="FFFFFF"/>
            <w:vAlign w:val="center"/>
          </w:tcPr>
          <w:p w:rsidR="000A3EAB" w:rsidRPr="00F9716E" w:rsidRDefault="000A3EAB" w:rsidP="00F735F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shd w:val="clear" w:color="auto" w:fill="FFFFFF"/>
            <w:vAlign w:val="center"/>
          </w:tcPr>
          <w:p w:rsidR="000A3EAB" w:rsidRDefault="000A3EAB" w:rsidP="00F735F3">
            <w:pPr>
              <w:jc w:val="center"/>
            </w:pPr>
            <w:r>
              <w:t>32.</w:t>
            </w:r>
          </w:p>
        </w:tc>
        <w:tc>
          <w:tcPr>
            <w:tcW w:w="2607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jc w:val="center"/>
            </w:pPr>
          </w:p>
        </w:tc>
        <w:tc>
          <w:tcPr>
            <w:tcW w:w="663" w:type="dxa"/>
            <w:gridSpan w:val="4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00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40" w:type="dxa"/>
            <w:gridSpan w:val="3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</w:tr>
      <w:tr w:rsidR="000A3EAB" w:rsidTr="000A3EAB">
        <w:trPr>
          <w:cantSplit/>
          <w:trHeight w:val="28"/>
        </w:trPr>
        <w:tc>
          <w:tcPr>
            <w:tcW w:w="1686" w:type="dxa"/>
            <w:vMerge/>
            <w:shd w:val="clear" w:color="auto" w:fill="FFFFFF"/>
            <w:vAlign w:val="center"/>
          </w:tcPr>
          <w:p w:rsidR="000A3EAB" w:rsidRPr="00F9716E" w:rsidRDefault="000A3EAB" w:rsidP="00F735F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shd w:val="clear" w:color="auto" w:fill="FFFFFF"/>
            <w:vAlign w:val="center"/>
          </w:tcPr>
          <w:p w:rsidR="000A3EAB" w:rsidRDefault="000A3EAB" w:rsidP="004B19BB">
            <w:r>
              <w:t xml:space="preserve"> 33.</w:t>
            </w:r>
          </w:p>
        </w:tc>
        <w:tc>
          <w:tcPr>
            <w:tcW w:w="2607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jc w:val="center"/>
            </w:pPr>
          </w:p>
        </w:tc>
        <w:tc>
          <w:tcPr>
            <w:tcW w:w="663" w:type="dxa"/>
            <w:gridSpan w:val="4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00" w:type="dxa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40" w:type="dxa"/>
            <w:gridSpan w:val="3"/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EAB" w:rsidRPr="00E04B51" w:rsidRDefault="000A3EAB" w:rsidP="00F735F3">
            <w:pPr>
              <w:spacing w:line="360" w:lineRule="auto"/>
              <w:jc w:val="center"/>
              <w:rPr>
                <w:b/>
              </w:rPr>
            </w:pPr>
          </w:p>
        </w:tc>
      </w:tr>
      <w:tr w:rsidR="000A3EAB" w:rsidTr="000A3EAB">
        <w:trPr>
          <w:cantSplit/>
          <w:trHeight w:val="28"/>
        </w:trPr>
        <w:tc>
          <w:tcPr>
            <w:tcW w:w="1382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bottom"/>
          </w:tcPr>
          <w:p w:rsidR="000A3EAB" w:rsidRPr="00E04B51" w:rsidRDefault="000A3EAB" w:rsidP="00F735F3">
            <w:pPr>
              <w:jc w:val="right"/>
              <w:rPr>
                <w:b/>
              </w:rPr>
            </w:pPr>
            <w:r>
              <w:rPr>
                <w:b/>
              </w:rPr>
              <w:t xml:space="preserve">  </w:t>
            </w:r>
            <w:r w:rsidRPr="00E04B51">
              <w:rPr>
                <w:b/>
              </w:rPr>
              <w:t xml:space="preserve">Razem </w:t>
            </w:r>
            <w:r w:rsidRPr="00E04B51">
              <w:t>(materiały, surowce, towar)</w:t>
            </w:r>
            <w:r w:rsidRPr="00E04B51">
              <w:rPr>
                <w:b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bottom"/>
          </w:tcPr>
          <w:p w:rsidR="000A3EAB" w:rsidRPr="00E04B51" w:rsidRDefault="000A3EAB" w:rsidP="00F735F3">
            <w:pPr>
              <w:jc w:val="right"/>
              <w:rPr>
                <w:b/>
              </w:rPr>
            </w:pPr>
            <w:r w:rsidRPr="00E04B51">
              <w:rPr>
                <w:b/>
              </w:rPr>
              <w:t>zł</w:t>
            </w:r>
          </w:p>
        </w:tc>
      </w:tr>
      <w:tr w:rsidR="000A3EAB" w:rsidTr="000A3EAB">
        <w:trPr>
          <w:cantSplit/>
          <w:trHeight w:val="2161"/>
        </w:trPr>
        <w:tc>
          <w:tcPr>
            <w:tcW w:w="171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3EAB" w:rsidRDefault="000A3EAB" w:rsidP="009E0E3F">
            <w:pPr>
              <w:rPr>
                <w:b/>
              </w:rPr>
            </w:pPr>
          </w:p>
          <w:p w:rsidR="000A3EAB" w:rsidRDefault="000A3EAB" w:rsidP="00F735F3">
            <w:pPr>
              <w:jc w:val="center"/>
              <w:rPr>
                <w:b/>
              </w:rPr>
            </w:pPr>
            <w:r>
              <w:rPr>
                <w:b/>
              </w:rPr>
              <w:t>Środek transportu</w:t>
            </w:r>
            <w:r>
              <w:rPr>
                <w:sz w:val="16"/>
                <w:szCs w:val="16"/>
              </w:rPr>
              <w:t xml:space="preserve"> (max. 30% wnioskowanej kwoty; w przypadku </w:t>
            </w:r>
            <w:r w:rsidRPr="003E0AE5">
              <w:rPr>
                <w:sz w:val="16"/>
                <w:szCs w:val="16"/>
              </w:rPr>
              <w:t>usług taksówkarskich 100%</w:t>
            </w:r>
            <w:r>
              <w:rPr>
                <w:sz w:val="16"/>
                <w:szCs w:val="16"/>
              </w:rPr>
              <w:t xml:space="preserve"> wnioskowanej kwoty</w:t>
            </w:r>
            <w:r w:rsidRPr="003E0AE5">
              <w:rPr>
                <w:sz w:val="16"/>
                <w:szCs w:val="16"/>
              </w:rPr>
              <w:t>)</w:t>
            </w:r>
          </w:p>
          <w:p w:rsidR="000A3EAB" w:rsidRDefault="000A3EAB" w:rsidP="003E0AE5"/>
          <w:p w:rsidR="000A3EAB" w:rsidRPr="003E0AE5" w:rsidRDefault="000A3EAB" w:rsidP="003E0AE5"/>
        </w:tc>
        <w:tc>
          <w:tcPr>
            <w:tcW w:w="4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3EAB" w:rsidRPr="002D2B69" w:rsidRDefault="004D276E" w:rsidP="004D276E">
            <w:r>
              <w:t>34.</w:t>
            </w:r>
          </w:p>
        </w:tc>
        <w:tc>
          <w:tcPr>
            <w:tcW w:w="263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3EAB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63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3EAB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4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3EAB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4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3EAB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EAB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EAB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</w:tr>
      <w:tr w:rsidR="00646F06" w:rsidRPr="002466AF" w:rsidTr="00285DC0">
        <w:trPr>
          <w:cantSplit/>
          <w:trHeight w:val="283"/>
        </w:trPr>
        <w:tc>
          <w:tcPr>
            <w:tcW w:w="1382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:rsidR="00646F06" w:rsidRPr="009E0E3F" w:rsidRDefault="00646F06" w:rsidP="00646F06">
            <w:pPr>
              <w:jc w:val="right"/>
            </w:pP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Razem </w:t>
            </w:r>
            <w:r>
              <w:t xml:space="preserve">(środek transportu):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:rsidR="00646F06" w:rsidRPr="00646F06" w:rsidRDefault="00646F06" w:rsidP="004B19BB">
            <w:pPr>
              <w:jc w:val="right"/>
              <w:rPr>
                <w:b/>
              </w:rPr>
            </w:pPr>
            <w:r w:rsidRPr="00646F06">
              <w:rPr>
                <w:b/>
              </w:rPr>
              <w:t>zł</w:t>
            </w:r>
          </w:p>
        </w:tc>
      </w:tr>
      <w:tr w:rsidR="000A3EAB" w:rsidRPr="002466AF" w:rsidTr="000A3EAB">
        <w:trPr>
          <w:cantSplit/>
          <w:trHeight w:val="283"/>
        </w:trPr>
        <w:tc>
          <w:tcPr>
            <w:tcW w:w="1710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  <w:sz w:val="18"/>
                <w:szCs w:val="18"/>
              </w:rPr>
            </w:pPr>
            <w:r w:rsidRPr="002466AF">
              <w:rPr>
                <w:b/>
              </w:rPr>
              <w:t>Reklama</w:t>
            </w:r>
          </w:p>
          <w:p w:rsidR="000A3EAB" w:rsidRPr="002466AF" w:rsidRDefault="000A3EAB" w:rsidP="002466AF">
            <w:pPr>
              <w:jc w:val="center"/>
              <w:rPr>
                <w:b/>
              </w:rPr>
            </w:pPr>
            <w:r w:rsidRPr="002466AF">
              <w:rPr>
                <w:sz w:val="16"/>
                <w:szCs w:val="16"/>
              </w:rPr>
              <w:t xml:space="preserve">(max. 15% </w:t>
            </w:r>
            <w:r w:rsidRPr="002466AF">
              <w:rPr>
                <w:sz w:val="16"/>
                <w:szCs w:val="16"/>
              </w:rPr>
              <w:lastRenderedPageBreak/>
              <w:t>wnioskowanej kwoty)</w:t>
            </w:r>
          </w:p>
        </w:tc>
        <w:tc>
          <w:tcPr>
            <w:tcW w:w="48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A3EAB" w:rsidRPr="002466AF" w:rsidRDefault="004D276E" w:rsidP="002466AF">
            <w:pPr>
              <w:jc w:val="center"/>
            </w:pPr>
            <w:r>
              <w:lastRenderedPageBreak/>
              <w:t>35,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41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</w:tr>
      <w:tr w:rsidR="000A3EAB" w:rsidRPr="002466AF" w:rsidTr="000A3EAB">
        <w:trPr>
          <w:cantSplit/>
          <w:trHeight w:val="283"/>
        </w:trPr>
        <w:tc>
          <w:tcPr>
            <w:tcW w:w="1710" w:type="dxa"/>
            <w:gridSpan w:val="2"/>
            <w:vMerge/>
            <w:shd w:val="clear" w:color="auto" w:fill="auto"/>
            <w:vAlign w:val="center"/>
          </w:tcPr>
          <w:p w:rsidR="000A3EAB" w:rsidRPr="002466AF" w:rsidRDefault="000A3EAB" w:rsidP="002466AF">
            <w:pPr>
              <w:jc w:val="right"/>
              <w:rPr>
                <w:b/>
              </w:rPr>
            </w:pPr>
          </w:p>
        </w:tc>
        <w:tc>
          <w:tcPr>
            <w:tcW w:w="487" w:type="dxa"/>
            <w:shd w:val="clear" w:color="auto" w:fill="auto"/>
            <w:vAlign w:val="center"/>
          </w:tcPr>
          <w:p w:rsidR="000A3EAB" w:rsidRPr="002466AF" w:rsidRDefault="004D276E" w:rsidP="002466AF">
            <w:pPr>
              <w:jc w:val="center"/>
            </w:pPr>
            <w:r>
              <w:t>36</w:t>
            </w:r>
            <w:r w:rsidR="000A3EAB" w:rsidRPr="002466AF">
              <w:t>.</w:t>
            </w:r>
          </w:p>
        </w:tc>
        <w:tc>
          <w:tcPr>
            <w:tcW w:w="2631" w:type="dxa"/>
            <w:gridSpan w:val="2"/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639" w:type="dxa"/>
            <w:gridSpan w:val="3"/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427" w:type="dxa"/>
            <w:gridSpan w:val="3"/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</w:tr>
      <w:tr w:rsidR="000A3EAB" w:rsidRPr="002466AF" w:rsidTr="000A3EAB">
        <w:trPr>
          <w:cantSplit/>
          <w:trHeight w:val="283"/>
        </w:trPr>
        <w:tc>
          <w:tcPr>
            <w:tcW w:w="1710" w:type="dxa"/>
            <w:gridSpan w:val="2"/>
            <w:vMerge/>
            <w:shd w:val="clear" w:color="auto" w:fill="auto"/>
            <w:vAlign w:val="center"/>
          </w:tcPr>
          <w:p w:rsidR="000A3EAB" w:rsidRPr="002466AF" w:rsidRDefault="000A3EAB" w:rsidP="002466AF">
            <w:pPr>
              <w:jc w:val="right"/>
              <w:rPr>
                <w:b/>
              </w:rPr>
            </w:pPr>
          </w:p>
        </w:tc>
        <w:tc>
          <w:tcPr>
            <w:tcW w:w="487" w:type="dxa"/>
            <w:shd w:val="clear" w:color="auto" w:fill="auto"/>
            <w:vAlign w:val="center"/>
          </w:tcPr>
          <w:p w:rsidR="000A3EAB" w:rsidRPr="002466AF" w:rsidRDefault="004D276E" w:rsidP="002466AF">
            <w:pPr>
              <w:jc w:val="center"/>
            </w:pPr>
            <w:r>
              <w:t>37</w:t>
            </w:r>
            <w:r w:rsidR="000A3EAB" w:rsidRPr="002466AF">
              <w:t>.</w:t>
            </w:r>
          </w:p>
        </w:tc>
        <w:tc>
          <w:tcPr>
            <w:tcW w:w="2631" w:type="dxa"/>
            <w:gridSpan w:val="2"/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639" w:type="dxa"/>
            <w:gridSpan w:val="3"/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427" w:type="dxa"/>
            <w:gridSpan w:val="3"/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</w:tr>
      <w:tr w:rsidR="000A3EAB" w:rsidRPr="002466AF" w:rsidTr="000A3EAB">
        <w:trPr>
          <w:cantSplit/>
          <w:trHeight w:val="283"/>
        </w:trPr>
        <w:tc>
          <w:tcPr>
            <w:tcW w:w="1710" w:type="dxa"/>
            <w:gridSpan w:val="2"/>
            <w:vMerge/>
            <w:shd w:val="clear" w:color="auto" w:fill="auto"/>
            <w:vAlign w:val="center"/>
          </w:tcPr>
          <w:p w:rsidR="000A3EAB" w:rsidRPr="002466AF" w:rsidRDefault="000A3EAB" w:rsidP="002466AF">
            <w:pPr>
              <w:jc w:val="right"/>
              <w:rPr>
                <w:b/>
              </w:rPr>
            </w:pPr>
          </w:p>
        </w:tc>
        <w:tc>
          <w:tcPr>
            <w:tcW w:w="487" w:type="dxa"/>
            <w:shd w:val="clear" w:color="auto" w:fill="auto"/>
            <w:vAlign w:val="center"/>
          </w:tcPr>
          <w:p w:rsidR="000A3EAB" w:rsidRPr="002466AF" w:rsidRDefault="004D276E" w:rsidP="002466AF">
            <w:pPr>
              <w:jc w:val="center"/>
            </w:pPr>
            <w:r>
              <w:t>38</w:t>
            </w:r>
            <w:r w:rsidR="000A3EAB" w:rsidRPr="002466AF">
              <w:t>.</w:t>
            </w:r>
          </w:p>
        </w:tc>
        <w:tc>
          <w:tcPr>
            <w:tcW w:w="2631" w:type="dxa"/>
            <w:gridSpan w:val="2"/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639" w:type="dxa"/>
            <w:gridSpan w:val="3"/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427" w:type="dxa"/>
            <w:gridSpan w:val="3"/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</w:tr>
      <w:tr w:rsidR="000A3EAB" w:rsidRPr="002466AF" w:rsidTr="000A3EAB">
        <w:trPr>
          <w:cantSplit/>
          <w:trHeight w:val="283"/>
        </w:trPr>
        <w:tc>
          <w:tcPr>
            <w:tcW w:w="1710" w:type="dxa"/>
            <w:gridSpan w:val="2"/>
            <w:vMerge/>
            <w:shd w:val="clear" w:color="auto" w:fill="auto"/>
            <w:vAlign w:val="center"/>
          </w:tcPr>
          <w:p w:rsidR="000A3EAB" w:rsidRPr="002466AF" w:rsidRDefault="000A3EAB" w:rsidP="002466AF">
            <w:pPr>
              <w:jc w:val="right"/>
              <w:rPr>
                <w:b/>
              </w:rPr>
            </w:pPr>
          </w:p>
        </w:tc>
        <w:tc>
          <w:tcPr>
            <w:tcW w:w="487" w:type="dxa"/>
            <w:shd w:val="clear" w:color="auto" w:fill="auto"/>
            <w:vAlign w:val="center"/>
          </w:tcPr>
          <w:p w:rsidR="000A3EAB" w:rsidRPr="002466AF" w:rsidRDefault="004D276E" w:rsidP="002466AF">
            <w:pPr>
              <w:jc w:val="center"/>
            </w:pPr>
            <w:r>
              <w:t>39</w:t>
            </w:r>
            <w:r w:rsidR="000A3EAB" w:rsidRPr="002466AF">
              <w:t>.</w:t>
            </w:r>
          </w:p>
        </w:tc>
        <w:tc>
          <w:tcPr>
            <w:tcW w:w="2631" w:type="dxa"/>
            <w:gridSpan w:val="2"/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639" w:type="dxa"/>
            <w:gridSpan w:val="3"/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427" w:type="dxa"/>
            <w:gridSpan w:val="3"/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EAB" w:rsidRPr="002466AF" w:rsidRDefault="000A3EAB" w:rsidP="002466AF">
            <w:pPr>
              <w:jc w:val="center"/>
              <w:rPr>
                <w:b/>
              </w:rPr>
            </w:pPr>
          </w:p>
        </w:tc>
      </w:tr>
      <w:tr w:rsidR="000A3EAB" w:rsidTr="00285DC0">
        <w:trPr>
          <w:cantSplit/>
          <w:trHeight w:val="283"/>
        </w:trPr>
        <w:tc>
          <w:tcPr>
            <w:tcW w:w="13820" w:type="dxa"/>
            <w:gridSpan w:val="14"/>
            <w:tcBorders>
              <w:right w:val="single" w:sz="4" w:space="0" w:color="auto"/>
            </w:tcBorders>
            <w:shd w:val="clear" w:color="auto" w:fill="D0CECE"/>
            <w:vAlign w:val="bottom"/>
          </w:tcPr>
          <w:p w:rsidR="000A3EAB" w:rsidRDefault="000A3EAB" w:rsidP="00F735F3">
            <w:pPr>
              <w:jc w:val="right"/>
              <w:rPr>
                <w:b/>
              </w:rPr>
            </w:pPr>
            <w:r w:rsidRPr="00285DC0">
              <w:rPr>
                <w:b/>
                <w:shd w:val="clear" w:color="auto" w:fill="D0CECE"/>
              </w:rPr>
              <w:t xml:space="preserve">Razem </w:t>
            </w:r>
            <w:r w:rsidRPr="00E04B51">
              <w:t>(reklama)</w:t>
            </w:r>
            <w:r w:rsidRPr="00E04B51">
              <w:rPr>
                <w:b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bottom"/>
          </w:tcPr>
          <w:p w:rsidR="000A3EAB" w:rsidRPr="00E04B51" w:rsidRDefault="000A3EAB" w:rsidP="00F735F3">
            <w:pPr>
              <w:jc w:val="right"/>
              <w:rPr>
                <w:b/>
              </w:rPr>
            </w:pPr>
            <w:r w:rsidRPr="002D2B69">
              <w:rPr>
                <w:b/>
              </w:rPr>
              <w:t>zł</w:t>
            </w:r>
          </w:p>
        </w:tc>
      </w:tr>
      <w:tr w:rsidR="000A3EAB" w:rsidTr="000A3EAB">
        <w:trPr>
          <w:cantSplit/>
          <w:trHeight w:val="283"/>
        </w:trPr>
        <w:tc>
          <w:tcPr>
            <w:tcW w:w="1710" w:type="dxa"/>
            <w:gridSpan w:val="2"/>
            <w:vMerge w:val="restart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  <w:r>
              <w:rPr>
                <w:b/>
              </w:rPr>
              <w:t>Inne zakupy</w:t>
            </w:r>
          </w:p>
        </w:tc>
        <w:tc>
          <w:tcPr>
            <w:tcW w:w="487" w:type="dxa"/>
            <w:shd w:val="clear" w:color="auto" w:fill="auto"/>
            <w:vAlign w:val="center"/>
          </w:tcPr>
          <w:p w:rsidR="000A3EAB" w:rsidRPr="002D2B69" w:rsidRDefault="004D276E" w:rsidP="00F735F3">
            <w:pPr>
              <w:jc w:val="center"/>
            </w:pPr>
            <w:r>
              <w:t>40</w:t>
            </w:r>
            <w:r w:rsidR="000A3EAB">
              <w:t>.</w:t>
            </w:r>
          </w:p>
        </w:tc>
        <w:tc>
          <w:tcPr>
            <w:tcW w:w="2631" w:type="dxa"/>
            <w:gridSpan w:val="2"/>
            <w:shd w:val="clear" w:color="auto" w:fill="auto"/>
            <w:vAlign w:val="bottom"/>
          </w:tcPr>
          <w:p w:rsidR="000A3EAB" w:rsidRPr="00E04B51" w:rsidRDefault="000A3EAB" w:rsidP="00F735F3">
            <w:pPr>
              <w:jc w:val="right"/>
              <w:rPr>
                <w:b/>
              </w:rPr>
            </w:pPr>
          </w:p>
        </w:tc>
        <w:tc>
          <w:tcPr>
            <w:tcW w:w="628" w:type="dxa"/>
            <w:gridSpan w:val="2"/>
            <w:shd w:val="clear" w:color="auto" w:fill="auto"/>
            <w:vAlign w:val="bottom"/>
          </w:tcPr>
          <w:p w:rsidR="000A3EAB" w:rsidRPr="00E04B51" w:rsidRDefault="000A3EAB" w:rsidP="00F735F3">
            <w:pPr>
              <w:jc w:val="right"/>
              <w:rPr>
                <w:b/>
              </w:rPr>
            </w:pPr>
          </w:p>
        </w:tc>
        <w:tc>
          <w:tcPr>
            <w:tcW w:w="425" w:type="dxa"/>
            <w:gridSpan w:val="3"/>
            <w:shd w:val="clear" w:color="auto" w:fill="auto"/>
            <w:vAlign w:val="bottom"/>
          </w:tcPr>
          <w:p w:rsidR="000A3EAB" w:rsidRPr="00E04B51" w:rsidRDefault="000A3EAB" w:rsidP="00F735F3">
            <w:pPr>
              <w:jc w:val="right"/>
              <w:rPr>
                <w:b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bottom"/>
          </w:tcPr>
          <w:p w:rsidR="000A3EAB" w:rsidRPr="00E04B51" w:rsidRDefault="000A3EAB" w:rsidP="00F735F3">
            <w:pPr>
              <w:jc w:val="right"/>
              <w:rPr>
                <w:b/>
              </w:rPr>
            </w:pPr>
          </w:p>
        </w:tc>
        <w:tc>
          <w:tcPr>
            <w:tcW w:w="2835" w:type="dxa"/>
            <w:shd w:val="clear" w:color="auto" w:fill="auto"/>
            <w:vAlign w:val="bottom"/>
          </w:tcPr>
          <w:p w:rsidR="000A3EAB" w:rsidRPr="00E04B51" w:rsidRDefault="000A3EAB" w:rsidP="00F735F3">
            <w:pPr>
              <w:jc w:val="right"/>
              <w:rPr>
                <w:b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A3EAB" w:rsidRPr="00E04B51" w:rsidRDefault="000A3EAB" w:rsidP="00F735F3">
            <w:pPr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EAB" w:rsidRPr="002D2B69" w:rsidRDefault="000A3EAB" w:rsidP="00F735F3">
            <w:pPr>
              <w:jc w:val="right"/>
              <w:rPr>
                <w:b/>
              </w:rPr>
            </w:pPr>
          </w:p>
        </w:tc>
      </w:tr>
      <w:tr w:rsidR="000A3EAB" w:rsidTr="000A3EAB">
        <w:trPr>
          <w:cantSplit/>
          <w:trHeight w:val="283"/>
        </w:trPr>
        <w:tc>
          <w:tcPr>
            <w:tcW w:w="1710" w:type="dxa"/>
            <w:gridSpan w:val="2"/>
            <w:vMerge/>
            <w:shd w:val="clear" w:color="auto" w:fill="auto"/>
            <w:vAlign w:val="bottom"/>
          </w:tcPr>
          <w:p w:rsidR="000A3EAB" w:rsidRDefault="000A3EAB" w:rsidP="00F735F3">
            <w:pPr>
              <w:rPr>
                <w:b/>
              </w:rPr>
            </w:pPr>
          </w:p>
        </w:tc>
        <w:tc>
          <w:tcPr>
            <w:tcW w:w="487" w:type="dxa"/>
            <w:shd w:val="clear" w:color="auto" w:fill="auto"/>
            <w:vAlign w:val="center"/>
          </w:tcPr>
          <w:p w:rsidR="000A3EAB" w:rsidRPr="002D2B69" w:rsidRDefault="004D276E" w:rsidP="00F735F3">
            <w:pPr>
              <w:jc w:val="center"/>
            </w:pPr>
            <w:r>
              <w:t>41</w:t>
            </w:r>
            <w:r w:rsidR="000A3EAB">
              <w:t>.</w:t>
            </w:r>
          </w:p>
        </w:tc>
        <w:tc>
          <w:tcPr>
            <w:tcW w:w="2631" w:type="dxa"/>
            <w:gridSpan w:val="2"/>
            <w:shd w:val="clear" w:color="auto" w:fill="auto"/>
            <w:vAlign w:val="bottom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628" w:type="dxa"/>
            <w:gridSpan w:val="2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425" w:type="dxa"/>
            <w:gridSpan w:val="3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EAB" w:rsidRPr="002D2B69" w:rsidRDefault="000A3EAB" w:rsidP="00F735F3">
            <w:pPr>
              <w:jc w:val="center"/>
              <w:rPr>
                <w:b/>
              </w:rPr>
            </w:pPr>
          </w:p>
        </w:tc>
      </w:tr>
      <w:tr w:rsidR="000A3EAB" w:rsidTr="000A3EAB">
        <w:trPr>
          <w:cantSplit/>
          <w:trHeight w:val="283"/>
        </w:trPr>
        <w:tc>
          <w:tcPr>
            <w:tcW w:w="1710" w:type="dxa"/>
            <w:gridSpan w:val="2"/>
            <w:vMerge/>
            <w:shd w:val="clear" w:color="auto" w:fill="auto"/>
            <w:vAlign w:val="bottom"/>
          </w:tcPr>
          <w:p w:rsidR="000A3EAB" w:rsidRDefault="000A3EAB" w:rsidP="00F735F3">
            <w:pPr>
              <w:rPr>
                <w:b/>
              </w:rPr>
            </w:pPr>
          </w:p>
        </w:tc>
        <w:tc>
          <w:tcPr>
            <w:tcW w:w="487" w:type="dxa"/>
            <w:shd w:val="clear" w:color="auto" w:fill="auto"/>
            <w:vAlign w:val="center"/>
          </w:tcPr>
          <w:p w:rsidR="000A3EAB" w:rsidRPr="002D2B69" w:rsidRDefault="004D276E" w:rsidP="00F735F3">
            <w:pPr>
              <w:jc w:val="center"/>
            </w:pPr>
            <w:r>
              <w:t>42</w:t>
            </w:r>
            <w:r w:rsidR="000A3EAB">
              <w:t>.</w:t>
            </w:r>
          </w:p>
        </w:tc>
        <w:tc>
          <w:tcPr>
            <w:tcW w:w="2631" w:type="dxa"/>
            <w:gridSpan w:val="2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628" w:type="dxa"/>
            <w:gridSpan w:val="2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425" w:type="dxa"/>
            <w:gridSpan w:val="3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EAB" w:rsidRPr="002D2B69" w:rsidRDefault="000A3EAB" w:rsidP="00F735F3">
            <w:pPr>
              <w:jc w:val="center"/>
              <w:rPr>
                <w:b/>
              </w:rPr>
            </w:pPr>
          </w:p>
        </w:tc>
      </w:tr>
      <w:tr w:rsidR="000A3EAB" w:rsidTr="000A3EAB">
        <w:trPr>
          <w:cantSplit/>
          <w:trHeight w:val="283"/>
        </w:trPr>
        <w:tc>
          <w:tcPr>
            <w:tcW w:w="1710" w:type="dxa"/>
            <w:gridSpan w:val="2"/>
            <w:vMerge/>
            <w:shd w:val="clear" w:color="auto" w:fill="auto"/>
            <w:vAlign w:val="bottom"/>
          </w:tcPr>
          <w:p w:rsidR="000A3EAB" w:rsidRDefault="000A3EAB" w:rsidP="00F735F3">
            <w:pPr>
              <w:rPr>
                <w:b/>
              </w:rPr>
            </w:pPr>
          </w:p>
        </w:tc>
        <w:tc>
          <w:tcPr>
            <w:tcW w:w="487" w:type="dxa"/>
            <w:shd w:val="clear" w:color="auto" w:fill="auto"/>
            <w:vAlign w:val="center"/>
          </w:tcPr>
          <w:p w:rsidR="000A3EAB" w:rsidRPr="002D2B69" w:rsidRDefault="004D276E" w:rsidP="00F735F3">
            <w:pPr>
              <w:jc w:val="center"/>
            </w:pPr>
            <w:r>
              <w:t>43</w:t>
            </w:r>
            <w:r w:rsidR="000A3EAB">
              <w:t>.</w:t>
            </w:r>
          </w:p>
        </w:tc>
        <w:tc>
          <w:tcPr>
            <w:tcW w:w="2631" w:type="dxa"/>
            <w:gridSpan w:val="2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628" w:type="dxa"/>
            <w:gridSpan w:val="2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425" w:type="dxa"/>
            <w:gridSpan w:val="3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EAB" w:rsidRPr="002D2B69" w:rsidRDefault="000A3EAB" w:rsidP="00F735F3">
            <w:pPr>
              <w:jc w:val="center"/>
              <w:rPr>
                <w:b/>
              </w:rPr>
            </w:pPr>
          </w:p>
        </w:tc>
      </w:tr>
      <w:tr w:rsidR="000A3EAB" w:rsidTr="000A3EAB">
        <w:trPr>
          <w:cantSplit/>
          <w:trHeight w:val="283"/>
        </w:trPr>
        <w:tc>
          <w:tcPr>
            <w:tcW w:w="1710" w:type="dxa"/>
            <w:gridSpan w:val="2"/>
            <w:vMerge/>
            <w:shd w:val="clear" w:color="auto" w:fill="auto"/>
            <w:vAlign w:val="bottom"/>
          </w:tcPr>
          <w:p w:rsidR="000A3EAB" w:rsidRDefault="000A3EAB" w:rsidP="00F735F3">
            <w:pPr>
              <w:rPr>
                <w:b/>
              </w:rPr>
            </w:pPr>
          </w:p>
        </w:tc>
        <w:tc>
          <w:tcPr>
            <w:tcW w:w="487" w:type="dxa"/>
            <w:shd w:val="clear" w:color="auto" w:fill="auto"/>
            <w:vAlign w:val="center"/>
          </w:tcPr>
          <w:p w:rsidR="000A3EAB" w:rsidRDefault="004D276E" w:rsidP="00F735F3">
            <w:pPr>
              <w:jc w:val="center"/>
            </w:pPr>
            <w:r>
              <w:t>44</w:t>
            </w:r>
            <w:r w:rsidR="000A3EAB">
              <w:t>.</w:t>
            </w:r>
          </w:p>
        </w:tc>
        <w:tc>
          <w:tcPr>
            <w:tcW w:w="2631" w:type="dxa"/>
            <w:gridSpan w:val="2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628" w:type="dxa"/>
            <w:gridSpan w:val="2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425" w:type="dxa"/>
            <w:gridSpan w:val="3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EAB" w:rsidRPr="002D2B69" w:rsidRDefault="000A3EAB" w:rsidP="00F735F3">
            <w:pPr>
              <w:jc w:val="center"/>
              <w:rPr>
                <w:b/>
              </w:rPr>
            </w:pPr>
          </w:p>
        </w:tc>
      </w:tr>
      <w:tr w:rsidR="000A3EAB" w:rsidTr="000A3EAB">
        <w:trPr>
          <w:cantSplit/>
          <w:trHeight w:val="283"/>
        </w:trPr>
        <w:tc>
          <w:tcPr>
            <w:tcW w:w="1710" w:type="dxa"/>
            <w:gridSpan w:val="2"/>
            <w:vMerge/>
            <w:shd w:val="clear" w:color="auto" w:fill="auto"/>
            <w:vAlign w:val="bottom"/>
          </w:tcPr>
          <w:p w:rsidR="000A3EAB" w:rsidRDefault="000A3EAB" w:rsidP="00F735F3">
            <w:pPr>
              <w:rPr>
                <w:b/>
              </w:rPr>
            </w:pPr>
          </w:p>
        </w:tc>
        <w:tc>
          <w:tcPr>
            <w:tcW w:w="487" w:type="dxa"/>
            <w:shd w:val="clear" w:color="auto" w:fill="auto"/>
            <w:vAlign w:val="center"/>
          </w:tcPr>
          <w:p w:rsidR="000A3EAB" w:rsidRDefault="004D276E" w:rsidP="00F735F3">
            <w:pPr>
              <w:jc w:val="center"/>
            </w:pPr>
            <w:r>
              <w:t>45</w:t>
            </w:r>
            <w:r w:rsidR="000A3EAB">
              <w:t>.</w:t>
            </w:r>
          </w:p>
        </w:tc>
        <w:tc>
          <w:tcPr>
            <w:tcW w:w="2631" w:type="dxa"/>
            <w:gridSpan w:val="2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628" w:type="dxa"/>
            <w:gridSpan w:val="2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425" w:type="dxa"/>
            <w:gridSpan w:val="3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EAB" w:rsidRPr="002D2B69" w:rsidRDefault="000A3EAB" w:rsidP="00F735F3">
            <w:pPr>
              <w:jc w:val="center"/>
              <w:rPr>
                <w:b/>
              </w:rPr>
            </w:pPr>
          </w:p>
        </w:tc>
      </w:tr>
      <w:tr w:rsidR="000A3EAB" w:rsidTr="000A3EAB">
        <w:trPr>
          <w:cantSplit/>
          <w:trHeight w:val="283"/>
        </w:trPr>
        <w:tc>
          <w:tcPr>
            <w:tcW w:w="1710" w:type="dxa"/>
            <w:gridSpan w:val="2"/>
            <w:vMerge/>
            <w:shd w:val="clear" w:color="auto" w:fill="auto"/>
            <w:vAlign w:val="bottom"/>
          </w:tcPr>
          <w:p w:rsidR="000A3EAB" w:rsidRDefault="000A3EAB" w:rsidP="00F735F3">
            <w:pPr>
              <w:rPr>
                <w:b/>
              </w:rPr>
            </w:pPr>
          </w:p>
        </w:tc>
        <w:tc>
          <w:tcPr>
            <w:tcW w:w="487" w:type="dxa"/>
            <w:shd w:val="clear" w:color="auto" w:fill="auto"/>
            <w:vAlign w:val="center"/>
          </w:tcPr>
          <w:p w:rsidR="000A3EAB" w:rsidRDefault="004D276E" w:rsidP="00F735F3">
            <w:pPr>
              <w:jc w:val="center"/>
            </w:pPr>
            <w:r>
              <w:t>46</w:t>
            </w:r>
            <w:r w:rsidR="000A3EAB">
              <w:t>.</w:t>
            </w:r>
          </w:p>
        </w:tc>
        <w:tc>
          <w:tcPr>
            <w:tcW w:w="2631" w:type="dxa"/>
            <w:gridSpan w:val="2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628" w:type="dxa"/>
            <w:gridSpan w:val="2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425" w:type="dxa"/>
            <w:gridSpan w:val="3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A3EAB" w:rsidRPr="00E04B51" w:rsidRDefault="000A3EAB" w:rsidP="00F735F3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EAB" w:rsidRPr="002D2B69" w:rsidRDefault="000A3EAB" w:rsidP="00F735F3">
            <w:pPr>
              <w:jc w:val="center"/>
              <w:rPr>
                <w:b/>
              </w:rPr>
            </w:pPr>
          </w:p>
        </w:tc>
      </w:tr>
      <w:tr w:rsidR="000A3EAB" w:rsidTr="000A3EAB">
        <w:trPr>
          <w:cantSplit/>
          <w:trHeight w:val="283"/>
        </w:trPr>
        <w:tc>
          <w:tcPr>
            <w:tcW w:w="13820" w:type="dxa"/>
            <w:gridSpan w:val="14"/>
            <w:tcBorders>
              <w:right w:val="single" w:sz="4" w:space="0" w:color="auto"/>
            </w:tcBorders>
            <w:shd w:val="clear" w:color="auto" w:fill="D0CECE"/>
            <w:vAlign w:val="bottom"/>
          </w:tcPr>
          <w:p w:rsidR="000A3EAB" w:rsidRPr="00E04B51" w:rsidRDefault="000A3EAB" w:rsidP="00F735F3">
            <w:pPr>
              <w:jc w:val="right"/>
              <w:rPr>
                <w:b/>
              </w:rPr>
            </w:pPr>
            <w:r>
              <w:rPr>
                <w:b/>
              </w:rPr>
              <w:t xml:space="preserve">Razem </w:t>
            </w:r>
            <w:r>
              <w:t>(inne zakupy)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bottom"/>
          </w:tcPr>
          <w:p w:rsidR="000A3EAB" w:rsidRPr="002D2B69" w:rsidRDefault="000A3EAB" w:rsidP="00F735F3">
            <w:pPr>
              <w:jc w:val="right"/>
              <w:rPr>
                <w:b/>
              </w:rPr>
            </w:pPr>
            <w:r>
              <w:rPr>
                <w:b/>
              </w:rPr>
              <w:t>zł</w:t>
            </w:r>
          </w:p>
        </w:tc>
      </w:tr>
      <w:tr w:rsidR="000A3EAB" w:rsidTr="000A3EAB">
        <w:trPr>
          <w:cantSplit/>
          <w:trHeight w:val="283"/>
        </w:trPr>
        <w:tc>
          <w:tcPr>
            <w:tcW w:w="13820" w:type="dxa"/>
            <w:gridSpan w:val="14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A3EAB" w:rsidRPr="00E04B51" w:rsidRDefault="000A3EAB" w:rsidP="00F735F3">
            <w:pPr>
              <w:jc w:val="right"/>
              <w:rPr>
                <w:b/>
              </w:rPr>
            </w:pPr>
            <w:r w:rsidRPr="00E04B51">
              <w:rPr>
                <w:b/>
              </w:rPr>
              <w:t>Suma wszystkich zakupów: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EAB" w:rsidRPr="002D2B69" w:rsidRDefault="000A3EAB" w:rsidP="00F735F3">
            <w:pPr>
              <w:jc w:val="right"/>
              <w:rPr>
                <w:b/>
              </w:rPr>
            </w:pPr>
            <w:r>
              <w:rPr>
                <w:b/>
              </w:rPr>
              <w:t>zł</w:t>
            </w:r>
          </w:p>
        </w:tc>
      </w:tr>
      <w:tr w:rsidR="000A3EAB" w:rsidTr="000A3EAB">
        <w:trPr>
          <w:cantSplit/>
          <w:trHeight w:val="283"/>
        </w:trPr>
        <w:tc>
          <w:tcPr>
            <w:tcW w:w="13820" w:type="dxa"/>
            <w:gridSpan w:val="14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A3EAB" w:rsidRPr="00E04B51" w:rsidRDefault="000A3EAB" w:rsidP="00F735F3">
            <w:pPr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EAB" w:rsidRDefault="000A3EAB" w:rsidP="00F735F3">
            <w:pPr>
              <w:jc w:val="right"/>
              <w:rPr>
                <w:b/>
              </w:rPr>
            </w:pPr>
          </w:p>
        </w:tc>
      </w:tr>
    </w:tbl>
    <w:p w:rsidR="00F735F3" w:rsidRDefault="00F735F3" w:rsidP="00F735F3">
      <w:pPr>
        <w:widowControl w:val="0"/>
        <w:spacing w:before="240" w:line="360" w:lineRule="auto"/>
        <w:jc w:val="both"/>
        <w:rPr>
          <w:sz w:val="24"/>
          <w:szCs w:val="24"/>
        </w:rPr>
      </w:pPr>
    </w:p>
    <w:p w:rsidR="00C20786" w:rsidRDefault="00304E84" w:rsidP="00F735F3">
      <w:pPr>
        <w:widowControl w:val="0"/>
        <w:spacing w:before="240" w:line="360" w:lineRule="auto"/>
        <w:jc w:val="both"/>
        <w:rPr>
          <w:sz w:val="24"/>
          <w:szCs w:val="24"/>
        </w:rPr>
      </w:pPr>
      <w:r w:rsidRPr="00304E84">
        <w:rPr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="0011122C" w:rsidRPr="00304E84">
        <w:rPr>
          <w:sz w:val="24"/>
          <w:szCs w:val="24"/>
        </w:rPr>
        <w:t>Gdzie będą znajdowały się urządzenia zakupion</w:t>
      </w:r>
      <w:r w:rsidR="00541072" w:rsidRPr="00304E84">
        <w:rPr>
          <w:sz w:val="24"/>
          <w:szCs w:val="24"/>
        </w:rPr>
        <w:t>e w ramach przyznanych środków</w:t>
      </w:r>
      <w:r w:rsidR="008335A0">
        <w:rPr>
          <w:sz w:val="24"/>
          <w:szCs w:val="24"/>
        </w:rPr>
        <w:t xml:space="preserve"> (p</w:t>
      </w:r>
      <w:r w:rsidR="00245944">
        <w:rPr>
          <w:sz w:val="24"/>
          <w:szCs w:val="24"/>
        </w:rPr>
        <w:t xml:space="preserve">odać </w:t>
      </w:r>
      <w:r w:rsidR="008335A0">
        <w:rPr>
          <w:sz w:val="24"/>
          <w:szCs w:val="24"/>
        </w:rPr>
        <w:t>adres) …………………….…………………………………….</w:t>
      </w:r>
    </w:p>
    <w:p w:rsidR="00E41F45" w:rsidRDefault="00863B68">
      <w:pPr>
        <w:widowControl w:val="0"/>
        <w:spacing w:line="360" w:lineRule="auto"/>
        <w:jc w:val="both"/>
        <w:sectPr w:rsidR="00E41F45" w:rsidSect="00E80C77">
          <w:headerReference w:type="default" r:id="rId12"/>
          <w:pgSz w:w="16840" w:h="11900" w:orient="landscape"/>
          <w:pgMar w:top="1134" w:right="720" w:bottom="720" w:left="720" w:header="708" w:footer="708" w:gutter="0"/>
          <w:cols w:space="708"/>
          <w:docGrid w:linePitch="272"/>
        </w:sect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3415A" w:rsidRPr="00304E84" w:rsidRDefault="0063415A" w:rsidP="00277368">
      <w:pPr>
        <w:pStyle w:val="Legenda"/>
        <w:spacing w:line="480" w:lineRule="auto"/>
        <w:rPr>
          <w:sz w:val="27"/>
          <w:szCs w:val="27"/>
        </w:rPr>
      </w:pPr>
      <w:r w:rsidRPr="0063415A">
        <w:rPr>
          <w:sz w:val="27"/>
          <w:szCs w:val="27"/>
        </w:rPr>
        <w:lastRenderedPageBreak/>
        <w:t>V</w:t>
      </w:r>
      <w:r w:rsidR="001442A3" w:rsidRPr="0063415A">
        <w:rPr>
          <w:sz w:val="27"/>
          <w:szCs w:val="27"/>
        </w:rPr>
        <w:t>.</w:t>
      </w:r>
      <w:r w:rsidRPr="0063415A">
        <w:rPr>
          <w:sz w:val="27"/>
          <w:szCs w:val="27"/>
        </w:rPr>
        <w:t xml:space="preserve"> Dane dotyczące lokalizacji przedsiębiorstwa</w:t>
      </w:r>
    </w:p>
    <w:p w:rsidR="0063415A" w:rsidRDefault="008F0793" w:rsidP="00EB163A">
      <w:pPr>
        <w:spacing w:line="480" w:lineRule="auto"/>
        <w:rPr>
          <w:sz w:val="24"/>
          <w:szCs w:val="24"/>
        </w:rPr>
      </w:pPr>
      <w:r w:rsidRPr="008F0793">
        <w:rPr>
          <w:sz w:val="24"/>
          <w:szCs w:val="24"/>
        </w:rPr>
        <w:t>1. Adres ………………………………</w:t>
      </w:r>
      <w:r>
        <w:rPr>
          <w:sz w:val="24"/>
          <w:szCs w:val="24"/>
        </w:rPr>
        <w:t>…………………………………………………………………</w:t>
      </w:r>
      <w:r w:rsidR="007517E4">
        <w:rPr>
          <w:sz w:val="24"/>
          <w:szCs w:val="24"/>
        </w:rPr>
        <w:t>.</w:t>
      </w:r>
      <w:r>
        <w:rPr>
          <w:sz w:val="24"/>
          <w:szCs w:val="24"/>
        </w:rPr>
        <w:t>...</w:t>
      </w:r>
    </w:p>
    <w:p w:rsidR="00021362" w:rsidRDefault="008F0793" w:rsidP="00EB163A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2. Powierzchnia lokalu …………………………………………………………………………</w:t>
      </w:r>
      <w:r w:rsidR="007517E4">
        <w:rPr>
          <w:sz w:val="24"/>
          <w:szCs w:val="24"/>
        </w:rPr>
        <w:t>.</w:t>
      </w:r>
      <w:r>
        <w:rPr>
          <w:sz w:val="24"/>
          <w:szCs w:val="24"/>
        </w:rPr>
        <w:t>…………</w:t>
      </w:r>
    </w:p>
    <w:p w:rsidR="008F0793" w:rsidRDefault="008F0793" w:rsidP="00EB163A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3. Liczba pomieszczeń w lokalu ………………………………………………………………………</w:t>
      </w:r>
      <w:r w:rsidR="007517E4">
        <w:rPr>
          <w:sz w:val="24"/>
          <w:szCs w:val="24"/>
        </w:rPr>
        <w:t>..</w:t>
      </w:r>
      <w:r>
        <w:rPr>
          <w:sz w:val="24"/>
          <w:szCs w:val="24"/>
        </w:rPr>
        <w:t>….</w:t>
      </w:r>
    </w:p>
    <w:p w:rsidR="00C7554F" w:rsidRDefault="007517E4" w:rsidP="00EB163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4. Forma własności lokalu:</w:t>
      </w:r>
    </w:p>
    <w:p w:rsidR="008F0793" w:rsidRDefault="008F0793" w:rsidP="00EB163A">
      <w:pPr>
        <w:spacing w:line="276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- własność wnioskodawcy</w:t>
      </w:r>
      <w:r w:rsidR="0011122C">
        <w:rPr>
          <w:sz w:val="24"/>
          <w:szCs w:val="24"/>
        </w:rPr>
        <w:t xml:space="preserve"> (TAK/ NIE)</w:t>
      </w:r>
    </w:p>
    <w:p w:rsidR="008F0793" w:rsidRDefault="008F0793" w:rsidP="00EB163A">
      <w:pPr>
        <w:spacing w:line="276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- wynajęty</w:t>
      </w:r>
      <w:r w:rsidR="0002136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021362">
        <w:rPr>
          <w:i/>
          <w:sz w:val="24"/>
          <w:szCs w:val="24"/>
        </w:rPr>
        <w:t>(od kogo)</w:t>
      </w:r>
      <w:r>
        <w:rPr>
          <w:sz w:val="24"/>
          <w:szCs w:val="24"/>
        </w:rPr>
        <w:t xml:space="preserve"> ……………………………………………</w:t>
      </w:r>
      <w:r w:rsidR="0011122C">
        <w:rPr>
          <w:sz w:val="24"/>
          <w:szCs w:val="24"/>
        </w:rPr>
        <w:t>………………</w:t>
      </w:r>
      <w:r w:rsidR="007517E4">
        <w:rPr>
          <w:sz w:val="24"/>
          <w:szCs w:val="24"/>
        </w:rPr>
        <w:t>..</w:t>
      </w:r>
      <w:r w:rsidR="0011122C">
        <w:rPr>
          <w:sz w:val="24"/>
          <w:szCs w:val="24"/>
        </w:rPr>
        <w:t>……………..</w:t>
      </w:r>
      <w:r w:rsidR="00021362">
        <w:rPr>
          <w:sz w:val="24"/>
          <w:szCs w:val="24"/>
        </w:rPr>
        <w:t>…</w:t>
      </w:r>
    </w:p>
    <w:p w:rsidR="00C7554F" w:rsidRDefault="008F0793" w:rsidP="00EB163A">
      <w:pPr>
        <w:spacing w:after="100" w:afterAutospacing="1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- użyczony</w:t>
      </w:r>
      <w:r w:rsidR="0002136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021362">
        <w:rPr>
          <w:i/>
          <w:sz w:val="24"/>
          <w:szCs w:val="24"/>
        </w:rPr>
        <w:t xml:space="preserve">(od kogo) </w:t>
      </w:r>
      <w:r>
        <w:rPr>
          <w:sz w:val="24"/>
          <w:szCs w:val="24"/>
        </w:rPr>
        <w:t>……………………………………</w:t>
      </w:r>
      <w:r w:rsidR="0011122C">
        <w:rPr>
          <w:sz w:val="24"/>
          <w:szCs w:val="24"/>
        </w:rPr>
        <w:t>………………………….</w:t>
      </w:r>
      <w:r>
        <w:rPr>
          <w:sz w:val="24"/>
          <w:szCs w:val="24"/>
        </w:rPr>
        <w:t>…………</w:t>
      </w:r>
      <w:r w:rsidR="007517E4">
        <w:rPr>
          <w:sz w:val="24"/>
          <w:szCs w:val="24"/>
        </w:rPr>
        <w:t>.</w:t>
      </w:r>
      <w:r>
        <w:rPr>
          <w:sz w:val="24"/>
          <w:szCs w:val="24"/>
        </w:rPr>
        <w:t>….</w:t>
      </w:r>
    </w:p>
    <w:p w:rsidR="008F0793" w:rsidRDefault="008F0793" w:rsidP="002441CA">
      <w:pPr>
        <w:spacing w:after="100" w:afterAutospacing="1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11122C">
        <w:rPr>
          <w:sz w:val="24"/>
          <w:szCs w:val="24"/>
        </w:rPr>
        <w:t>Okres, na który</w:t>
      </w:r>
      <w:r>
        <w:rPr>
          <w:sz w:val="24"/>
          <w:szCs w:val="24"/>
        </w:rPr>
        <w:t xml:space="preserve"> jest podpisania umowa najmu/ użyczenia …………………</w:t>
      </w:r>
      <w:r w:rsidR="0011122C">
        <w:rPr>
          <w:sz w:val="24"/>
          <w:szCs w:val="24"/>
        </w:rPr>
        <w:t>…….</w:t>
      </w:r>
      <w:r>
        <w:rPr>
          <w:sz w:val="24"/>
          <w:szCs w:val="24"/>
        </w:rPr>
        <w:t>……………</w:t>
      </w:r>
      <w:r w:rsidR="007517E4">
        <w:rPr>
          <w:sz w:val="24"/>
          <w:szCs w:val="24"/>
        </w:rPr>
        <w:t>.</w:t>
      </w:r>
      <w:r>
        <w:rPr>
          <w:sz w:val="24"/>
          <w:szCs w:val="24"/>
        </w:rPr>
        <w:t>……</w:t>
      </w:r>
      <w:r w:rsidR="007517E4">
        <w:rPr>
          <w:sz w:val="24"/>
          <w:szCs w:val="24"/>
        </w:rPr>
        <w:t>.</w:t>
      </w:r>
      <w:r>
        <w:rPr>
          <w:sz w:val="24"/>
          <w:szCs w:val="24"/>
        </w:rPr>
        <w:t>…</w:t>
      </w:r>
    </w:p>
    <w:p w:rsidR="008F0793" w:rsidRDefault="008F0793" w:rsidP="002441CA">
      <w:pPr>
        <w:spacing w:after="100" w:afterAutospacing="1" w:line="276" w:lineRule="auto"/>
        <w:rPr>
          <w:sz w:val="24"/>
          <w:szCs w:val="24"/>
        </w:rPr>
      </w:pPr>
      <w:r>
        <w:rPr>
          <w:sz w:val="24"/>
          <w:szCs w:val="24"/>
        </w:rPr>
        <w:t>6. Wysokość miesięcznej opłaty za najem ……………………………………</w:t>
      </w:r>
      <w:r w:rsidR="0011122C">
        <w:rPr>
          <w:sz w:val="24"/>
          <w:szCs w:val="24"/>
        </w:rPr>
        <w:t>……………</w:t>
      </w:r>
      <w:r w:rsidR="007517E4">
        <w:rPr>
          <w:sz w:val="24"/>
          <w:szCs w:val="24"/>
        </w:rPr>
        <w:t>.</w:t>
      </w:r>
      <w:r w:rsidR="0011122C">
        <w:rPr>
          <w:sz w:val="24"/>
          <w:szCs w:val="24"/>
        </w:rPr>
        <w:t>………</w:t>
      </w:r>
      <w:r>
        <w:rPr>
          <w:sz w:val="24"/>
          <w:szCs w:val="24"/>
        </w:rPr>
        <w:t>……..</w:t>
      </w:r>
    </w:p>
    <w:p w:rsidR="00021362" w:rsidRDefault="008F0793" w:rsidP="0002136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11122C">
        <w:rPr>
          <w:sz w:val="24"/>
          <w:szCs w:val="24"/>
        </w:rPr>
        <w:t xml:space="preserve">Jest to: </w:t>
      </w:r>
      <w:r w:rsidR="0011122C" w:rsidRPr="001D5956">
        <w:rPr>
          <w:i/>
          <w:sz w:val="24"/>
          <w:szCs w:val="24"/>
        </w:rPr>
        <w:t>mieszkanie/ dom/ lokal użytkowy/ mieszkanie w całości dostos</w:t>
      </w:r>
      <w:r w:rsidR="007517E4">
        <w:rPr>
          <w:i/>
          <w:sz w:val="24"/>
          <w:szCs w:val="24"/>
        </w:rPr>
        <w:t xml:space="preserve">owane i przekształcone na lokal </w:t>
      </w:r>
      <w:r w:rsidR="0011122C" w:rsidRPr="001D5956">
        <w:rPr>
          <w:i/>
          <w:sz w:val="24"/>
          <w:szCs w:val="24"/>
        </w:rPr>
        <w:t>usługowy/ garaż/ piwnica/ inne</w:t>
      </w:r>
      <w:r w:rsidR="00021362">
        <w:rPr>
          <w:i/>
          <w:sz w:val="24"/>
          <w:szCs w:val="24"/>
        </w:rPr>
        <w:t>.</w:t>
      </w:r>
      <w:r w:rsidR="00021362" w:rsidRPr="00021362">
        <w:rPr>
          <w:i/>
          <w:sz w:val="24"/>
          <w:szCs w:val="24"/>
        </w:rPr>
        <w:t xml:space="preserve"> </w:t>
      </w:r>
    </w:p>
    <w:p w:rsidR="008F0793" w:rsidRDefault="00541072" w:rsidP="00021362">
      <w:pPr>
        <w:spacing w:line="276" w:lineRule="auto"/>
        <w:rPr>
          <w:i/>
        </w:rPr>
      </w:pPr>
      <w:r w:rsidRPr="00021362">
        <w:rPr>
          <w:i/>
        </w:rPr>
        <w:t xml:space="preserve"> </w:t>
      </w:r>
      <w:r w:rsidR="00AB33A7">
        <w:rPr>
          <w:i/>
        </w:rPr>
        <w:t>(</w:t>
      </w:r>
      <w:r w:rsidR="00021362" w:rsidRPr="00021362">
        <w:rPr>
          <w:i/>
        </w:rPr>
        <w:t xml:space="preserve"> właściwe</w:t>
      </w:r>
      <w:r w:rsidR="00AB33A7">
        <w:rPr>
          <w:i/>
        </w:rPr>
        <w:t xml:space="preserve"> podkreślić</w:t>
      </w:r>
      <w:r w:rsidR="00021362" w:rsidRPr="00021362">
        <w:rPr>
          <w:i/>
        </w:rPr>
        <w:t>)</w:t>
      </w:r>
    </w:p>
    <w:p w:rsidR="00021362" w:rsidRPr="00021362" w:rsidRDefault="00021362" w:rsidP="00021362">
      <w:pPr>
        <w:spacing w:line="276" w:lineRule="auto"/>
      </w:pPr>
    </w:p>
    <w:p w:rsidR="00CF6E13" w:rsidRDefault="0011122C" w:rsidP="00AB33A7">
      <w:pPr>
        <w:widowControl w:val="0"/>
        <w:spacing w:line="276" w:lineRule="auto"/>
        <w:jc w:val="both"/>
        <w:rPr>
          <w:sz w:val="24"/>
          <w:szCs w:val="24"/>
        </w:rPr>
      </w:pPr>
      <w:r w:rsidRPr="0011122C">
        <w:rPr>
          <w:sz w:val="24"/>
          <w:szCs w:val="24"/>
        </w:rPr>
        <w:t xml:space="preserve">8. </w:t>
      </w:r>
      <w:r w:rsidR="00021362">
        <w:rPr>
          <w:sz w:val="24"/>
          <w:szCs w:val="24"/>
        </w:rPr>
        <w:t>Stan dostosowania pomieszczenia</w:t>
      </w:r>
      <w:r w:rsidRPr="0011122C">
        <w:rPr>
          <w:sz w:val="24"/>
          <w:szCs w:val="24"/>
        </w:rPr>
        <w:t>/</w:t>
      </w:r>
      <w:r w:rsidR="00021362">
        <w:rPr>
          <w:sz w:val="24"/>
          <w:szCs w:val="24"/>
        </w:rPr>
        <w:t xml:space="preserve"> </w:t>
      </w:r>
      <w:r w:rsidRPr="0011122C">
        <w:rPr>
          <w:sz w:val="24"/>
          <w:szCs w:val="24"/>
        </w:rPr>
        <w:t xml:space="preserve">pomieszczeń do planowanej </w:t>
      </w:r>
      <w:r w:rsidR="00AB33A7" w:rsidRPr="0011122C">
        <w:rPr>
          <w:sz w:val="24"/>
          <w:szCs w:val="24"/>
        </w:rPr>
        <w:t>działalności</w:t>
      </w:r>
      <w:r w:rsidR="00AB33A7">
        <w:rPr>
          <w:sz w:val="24"/>
          <w:szCs w:val="24"/>
        </w:rPr>
        <w:t xml:space="preserve"> (w jaki</w:t>
      </w:r>
      <w:r w:rsidR="00AB33A7" w:rsidRPr="00AB33A7">
        <w:rPr>
          <w:i/>
          <w:sz w:val="24"/>
          <w:szCs w:val="24"/>
        </w:rPr>
        <w:t xml:space="preserve"> sposób zostało ono już przystosowane</w:t>
      </w:r>
      <w:r w:rsidR="00AB33A7">
        <w:rPr>
          <w:i/>
          <w:sz w:val="24"/>
          <w:szCs w:val="24"/>
        </w:rPr>
        <w:t xml:space="preserve">, </w:t>
      </w:r>
      <w:r w:rsidR="00CF6E13" w:rsidRPr="001D5956">
        <w:rPr>
          <w:i/>
          <w:sz w:val="24"/>
          <w:szCs w:val="24"/>
        </w:rPr>
        <w:t>planowane zmiany,</w:t>
      </w:r>
      <w:r w:rsidR="00C47352">
        <w:rPr>
          <w:i/>
          <w:sz w:val="24"/>
          <w:szCs w:val="24"/>
        </w:rPr>
        <w:t xml:space="preserve"> czego w nim brakuje</w:t>
      </w:r>
      <w:r w:rsidR="00C47352" w:rsidRPr="001D5956">
        <w:rPr>
          <w:i/>
          <w:sz w:val="24"/>
          <w:szCs w:val="24"/>
        </w:rPr>
        <w:t>, jakie</w:t>
      </w:r>
      <w:r w:rsidR="00CF6E13" w:rsidRPr="001D5956">
        <w:rPr>
          <w:i/>
          <w:sz w:val="24"/>
          <w:szCs w:val="24"/>
        </w:rPr>
        <w:t xml:space="preserve"> posiada wyposażenie)</w:t>
      </w:r>
      <w:r w:rsidR="00C47352">
        <w:rPr>
          <w:sz w:val="24"/>
          <w:szCs w:val="24"/>
        </w:rPr>
        <w:t xml:space="preserve"> </w:t>
      </w:r>
    </w:p>
    <w:p w:rsidR="00AB33A7" w:rsidRPr="00AB33A7" w:rsidRDefault="00AB33A7" w:rsidP="00AB33A7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</w:t>
      </w:r>
    </w:p>
    <w:p w:rsidR="00CF6E13" w:rsidRDefault="00CF6E13" w:rsidP="00AB33A7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</w:t>
      </w:r>
    </w:p>
    <w:p w:rsidR="00CF6E13" w:rsidRDefault="00CF6E13" w:rsidP="00AB33A7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</w:t>
      </w:r>
    </w:p>
    <w:p w:rsidR="00AB33A7" w:rsidRDefault="00AB33A7" w:rsidP="00AB33A7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</w:t>
      </w:r>
    </w:p>
    <w:p w:rsidR="00AB33A7" w:rsidRDefault="00AB33A7" w:rsidP="00AB33A7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</w:t>
      </w:r>
    </w:p>
    <w:p w:rsidR="00AB33A7" w:rsidRDefault="00AB33A7" w:rsidP="00AB33A7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</w:t>
      </w:r>
    </w:p>
    <w:p w:rsidR="00AB33A7" w:rsidRDefault="00AB33A7" w:rsidP="00AB33A7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</w:t>
      </w:r>
    </w:p>
    <w:p w:rsidR="00AB33A7" w:rsidRDefault="00AB33A7" w:rsidP="00AB33A7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</w:t>
      </w:r>
    </w:p>
    <w:p w:rsidR="00AB33A7" w:rsidRDefault="00AB33A7" w:rsidP="00AB33A7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</w:t>
      </w:r>
    </w:p>
    <w:p w:rsidR="00CF6E13" w:rsidRDefault="00CF6E13" w:rsidP="00AB33A7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</w:t>
      </w:r>
    </w:p>
    <w:p w:rsidR="001442A3" w:rsidRDefault="00CF6E13" w:rsidP="00AB33A7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</w:t>
      </w:r>
    </w:p>
    <w:p w:rsidR="002441CA" w:rsidRDefault="00C47352" w:rsidP="00AB33A7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</w:t>
      </w:r>
    </w:p>
    <w:p w:rsidR="00C47352" w:rsidRDefault="00AB33A7" w:rsidP="002441CA">
      <w:pPr>
        <w:widowControl w:val="0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</w:t>
      </w:r>
    </w:p>
    <w:p w:rsidR="006F69F4" w:rsidRDefault="006F69F4" w:rsidP="007517E4">
      <w:pPr>
        <w:pStyle w:val="Nagwek1"/>
        <w:spacing w:line="276" w:lineRule="auto"/>
        <w:rPr>
          <w:sz w:val="27"/>
          <w:szCs w:val="27"/>
          <w:lang w:val="pl-PL"/>
        </w:rPr>
      </w:pPr>
    </w:p>
    <w:p w:rsidR="001442A3" w:rsidRDefault="00B25DD3" w:rsidP="007517E4">
      <w:pPr>
        <w:pStyle w:val="Nagwek1"/>
        <w:spacing w:line="276" w:lineRule="auto"/>
        <w:rPr>
          <w:sz w:val="27"/>
          <w:szCs w:val="27"/>
        </w:rPr>
      </w:pPr>
      <w:r>
        <w:rPr>
          <w:sz w:val="27"/>
          <w:szCs w:val="27"/>
        </w:rPr>
        <w:t>V</w:t>
      </w:r>
      <w:r w:rsidR="00CF6E13">
        <w:rPr>
          <w:sz w:val="27"/>
          <w:szCs w:val="27"/>
          <w:lang w:val="pl-PL"/>
        </w:rPr>
        <w:t>I</w:t>
      </w:r>
      <w:r w:rsidR="009F1075">
        <w:rPr>
          <w:sz w:val="27"/>
          <w:szCs w:val="27"/>
        </w:rPr>
        <w:t>. Dane dotyczące rynku</w:t>
      </w:r>
    </w:p>
    <w:p w:rsidR="009F1075" w:rsidRPr="009F1075" w:rsidRDefault="009F1075" w:rsidP="009F1075">
      <w:pPr>
        <w:rPr>
          <w:lang w:val="x-none"/>
        </w:rPr>
      </w:pPr>
    </w:p>
    <w:p w:rsidR="001442A3" w:rsidRPr="009520DE" w:rsidRDefault="00B25DD3" w:rsidP="00EB163A">
      <w:pPr>
        <w:pStyle w:val="Tekstpodstawowy"/>
        <w:spacing w:line="276" w:lineRule="auto"/>
        <w:jc w:val="left"/>
        <w:rPr>
          <w:b w:val="0"/>
          <w:sz w:val="24"/>
          <w:szCs w:val="24"/>
        </w:rPr>
      </w:pPr>
      <w:r w:rsidRPr="009520DE">
        <w:rPr>
          <w:b w:val="0"/>
          <w:sz w:val="24"/>
          <w:szCs w:val="24"/>
        </w:rPr>
        <w:t xml:space="preserve">1. </w:t>
      </w:r>
      <w:r w:rsidR="001442A3" w:rsidRPr="009520DE">
        <w:rPr>
          <w:b w:val="0"/>
          <w:sz w:val="24"/>
          <w:szCs w:val="24"/>
        </w:rPr>
        <w:t>Rodzaj kl</w:t>
      </w:r>
      <w:r w:rsidR="002441CA" w:rsidRPr="009520DE">
        <w:rPr>
          <w:b w:val="0"/>
          <w:sz w:val="24"/>
          <w:szCs w:val="24"/>
        </w:rPr>
        <w:t xml:space="preserve">ientów </w:t>
      </w:r>
      <w:r w:rsidR="002441CA" w:rsidRPr="009520DE">
        <w:rPr>
          <w:b w:val="0"/>
          <w:i/>
          <w:sz w:val="24"/>
          <w:szCs w:val="24"/>
        </w:rPr>
        <w:t>( właściwe podkreślić):</w:t>
      </w:r>
      <w:r w:rsidR="002441CA" w:rsidRPr="009520DE">
        <w:rPr>
          <w:b w:val="0"/>
          <w:sz w:val="24"/>
          <w:szCs w:val="24"/>
        </w:rPr>
        <w:t xml:space="preserve"> </w:t>
      </w:r>
    </w:p>
    <w:p w:rsidR="00C47352" w:rsidRPr="009520DE" w:rsidRDefault="00292CEF" w:rsidP="00EB163A">
      <w:pPr>
        <w:pStyle w:val="Tekstpodstawowy"/>
        <w:spacing w:line="480" w:lineRule="auto"/>
        <w:ind w:left="426" w:firstLine="28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  <w:lang w:val="pl-PL"/>
        </w:rPr>
        <w:t xml:space="preserve">- </w:t>
      </w:r>
      <w:r w:rsidR="00363CD6" w:rsidRPr="009520DE">
        <w:rPr>
          <w:b w:val="0"/>
          <w:sz w:val="24"/>
          <w:szCs w:val="24"/>
        </w:rPr>
        <w:t>osoby indywidualne</w:t>
      </w:r>
      <w:r w:rsidR="001442A3" w:rsidRPr="009520DE">
        <w:rPr>
          <w:b w:val="0"/>
          <w:sz w:val="24"/>
          <w:szCs w:val="24"/>
        </w:rPr>
        <w:t xml:space="preserve">             </w:t>
      </w:r>
      <w:r w:rsidR="00363CD6">
        <w:rPr>
          <w:b w:val="0"/>
          <w:sz w:val="24"/>
          <w:szCs w:val="24"/>
          <w:lang w:val="pl-PL"/>
        </w:rPr>
        <w:t xml:space="preserve">                   </w:t>
      </w:r>
      <w:r w:rsidR="001442A3" w:rsidRPr="009520DE">
        <w:rPr>
          <w:b w:val="0"/>
          <w:sz w:val="24"/>
          <w:szCs w:val="24"/>
        </w:rPr>
        <w:t xml:space="preserve"> - przedsiębiorstwa</w:t>
      </w:r>
    </w:p>
    <w:p w:rsidR="009F1075" w:rsidRPr="009520DE" w:rsidRDefault="00B25DD3" w:rsidP="00EB163A">
      <w:pPr>
        <w:pStyle w:val="Tekstpodstawowy"/>
        <w:spacing w:line="480" w:lineRule="auto"/>
        <w:jc w:val="left"/>
        <w:rPr>
          <w:b w:val="0"/>
          <w:sz w:val="24"/>
          <w:szCs w:val="24"/>
        </w:rPr>
      </w:pPr>
      <w:r w:rsidRPr="009520DE">
        <w:rPr>
          <w:b w:val="0"/>
          <w:sz w:val="24"/>
          <w:szCs w:val="24"/>
          <w:lang w:val="pl-PL"/>
        </w:rPr>
        <w:t xml:space="preserve">2. </w:t>
      </w:r>
      <w:r w:rsidR="001442A3" w:rsidRPr="009520DE">
        <w:rPr>
          <w:b w:val="0"/>
          <w:sz w:val="24"/>
          <w:szCs w:val="24"/>
        </w:rPr>
        <w:t>Czy występuje sezonowość popytu?  .......................</w:t>
      </w:r>
      <w:r w:rsidR="002441CA" w:rsidRPr="009520DE">
        <w:rPr>
          <w:b w:val="0"/>
          <w:sz w:val="24"/>
          <w:szCs w:val="24"/>
          <w:lang w:val="pl-PL"/>
        </w:rPr>
        <w:t>.........</w:t>
      </w:r>
      <w:r w:rsidR="001D5956" w:rsidRPr="009520DE">
        <w:rPr>
          <w:b w:val="0"/>
          <w:sz w:val="24"/>
          <w:szCs w:val="24"/>
          <w:lang w:val="pl-PL"/>
        </w:rPr>
        <w:t>...............</w:t>
      </w:r>
      <w:r w:rsidR="001442A3" w:rsidRPr="009520DE">
        <w:rPr>
          <w:b w:val="0"/>
          <w:sz w:val="24"/>
          <w:szCs w:val="24"/>
        </w:rPr>
        <w:t>....................................</w:t>
      </w:r>
      <w:r w:rsidR="002441CA" w:rsidRPr="009520DE">
        <w:rPr>
          <w:b w:val="0"/>
          <w:sz w:val="24"/>
          <w:szCs w:val="24"/>
        </w:rPr>
        <w:t>................</w:t>
      </w:r>
      <w:r w:rsidR="009520DE">
        <w:rPr>
          <w:b w:val="0"/>
          <w:sz w:val="24"/>
          <w:szCs w:val="24"/>
        </w:rPr>
        <w:t>....</w:t>
      </w:r>
    </w:p>
    <w:p w:rsidR="001442A3" w:rsidRPr="009520DE" w:rsidRDefault="00B25DD3" w:rsidP="007517E4">
      <w:pPr>
        <w:pStyle w:val="Tekstpodstawowy"/>
        <w:spacing w:line="276" w:lineRule="auto"/>
        <w:rPr>
          <w:b w:val="0"/>
          <w:sz w:val="24"/>
          <w:szCs w:val="24"/>
        </w:rPr>
      </w:pPr>
      <w:r w:rsidRPr="009520DE">
        <w:rPr>
          <w:b w:val="0"/>
          <w:sz w:val="24"/>
          <w:szCs w:val="24"/>
        </w:rPr>
        <w:t xml:space="preserve">3. </w:t>
      </w:r>
      <w:r w:rsidR="001442A3" w:rsidRPr="009520DE">
        <w:rPr>
          <w:b w:val="0"/>
          <w:sz w:val="24"/>
          <w:szCs w:val="24"/>
        </w:rPr>
        <w:t>Przewidyw</w:t>
      </w:r>
      <w:r w:rsidR="002441CA" w:rsidRPr="009520DE">
        <w:rPr>
          <w:b w:val="0"/>
          <w:sz w:val="24"/>
          <w:szCs w:val="24"/>
        </w:rPr>
        <w:t xml:space="preserve">any rynek zbytu </w:t>
      </w:r>
      <w:r w:rsidR="002441CA" w:rsidRPr="009520DE">
        <w:rPr>
          <w:b w:val="0"/>
          <w:i/>
          <w:sz w:val="24"/>
          <w:szCs w:val="24"/>
        </w:rPr>
        <w:t>( procentowo)</w:t>
      </w:r>
      <w:r w:rsidR="002441CA" w:rsidRPr="009520DE">
        <w:rPr>
          <w:b w:val="0"/>
          <w:sz w:val="24"/>
          <w:szCs w:val="24"/>
        </w:rPr>
        <w:t xml:space="preserve">: </w:t>
      </w:r>
    </w:p>
    <w:p w:rsidR="001442A3" w:rsidRPr="009520DE" w:rsidRDefault="001442A3" w:rsidP="00277368">
      <w:pPr>
        <w:pStyle w:val="Tekstpodstawowy"/>
        <w:spacing w:line="480" w:lineRule="auto"/>
        <w:ind w:left="426"/>
        <w:jc w:val="center"/>
        <w:rPr>
          <w:b w:val="0"/>
          <w:sz w:val="24"/>
          <w:szCs w:val="24"/>
          <w:lang w:val="pl-PL"/>
        </w:rPr>
      </w:pPr>
      <w:r w:rsidRPr="009520DE">
        <w:rPr>
          <w:b w:val="0"/>
          <w:sz w:val="24"/>
          <w:szCs w:val="24"/>
        </w:rPr>
        <w:t xml:space="preserve">- miejscowy  .......                  </w:t>
      </w:r>
      <w:r w:rsidR="001D5956" w:rsidRPr="009520DE">
        <w:rPr>
          <w:b w:val="0"/>
          <w:sz w:val="24"/>
          <w:szCs w:val="24"/>
          <w:lang w:val="pl-PL"/>
        </w:rPr>
        <w:t xml:space="preserve">                  </w:t>
      </w:r>
      <w:r w:rsidRPr="009520DE">
        <w:rPr>
          <w:b w:val="0"/>
          <w:sz w:val="24"/>
          <w:szCs w:val="24"/>
        </w:rPr>
        <w:t xml:space="preserve">    - krajowy .......  </w:t>
      </w:r>
      <w:r w:rsidR="001D5956" w:rsidRPr="009520DE">
        <w:rPr>
          <w:b w:val="0"/>
          <w:sz w:val="24"/>
          <w:szCs w:val="24"/>
          <w:lang w:val="pl-PL"/>
        </w:rPr>
        <w:t xml:space="preserve">    </w:t>
      </w:r>
      <w:r w:rsidR="00B25DD3" w:rsidRPr="009520DE">
        <w:rPr>
          <w:b w:val="0"/>
          <w:sz w:val="24"/>
          <w:szCs w:val="24"/>
          <w:lang w:val="pl-PL"/>
        </w:rPr>
        <w:t xml:space="preserve">  </w:t>
      </w:r>
      <w:r w:rsidRPr="009520DE">
        <w:rPr>
          <w:b w:val="0"/>
          <w:sz w:val="24"/>
          <w:szCs w:val="24"/>
        </w:rPr>
        <w:t xml:space="preserve">                     - zagraniczny .......</w:t>
      </w:r>
    </w:p>
    <w:p w:rsidR="00AB33A7" w:rsidRDefault="00B25DD3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 w:rsidRPr="009520DE">
        <w:rPr>
          <w:b w:val="0"/>
          <w:sz w:val="24"/>
          <w:szCs w:val="24"/>
          <w:lang w:val="pl-PL"/>
        </w:rPr>
        <w:t>4.</w:t>
      </w:r>
      <w:r w:rsidR="009F1075" w:rsidRPr="009520DE">
        <w:rPr>
          <w:b w:val="0"/>
          <w:sz w:val="24"/>
          <w:szCs w:val="24"/>
          <w:lang w:val="pl-PL"/>
        </w:rPr>
        <w:t xml:space="preserve"> </w:t>
      </w:r>
      <w:r w:rsidRPr="009520DE">
        <w:rPr>
          <w:b w:val="0"/>
          <w:sz w:val="24"/>
          <w:szCs w:val="24"/>
          <w:lang w:val="pl-PL"/>
        </w:rPr>
        <w:t xml:space="preserve">Charakterystyka rynku i konkurencji </w:t>
      </w:r>
      <w:r w:rsidRPr="009520DE">
        <w:rPr>
          <w:b w:val="0"/>
          <w:i/>
          <w:sz w:val="24"/>
          <w:szCs w:val="24"/>
          <w:lang w:val="pl-PL"/>
        </w:rPr>
        <w:t>(czy występuje realne zapotr</w:t>
      </w:r>
      <w:r w:rsidR="009F1075" w:rsidRPr="009520DE">
        <w:rPr>
          <w:b w:val="0"/>
          <w:i/>
          <w:sz w:val="24"/>
          <w:szCs w:val="24"/>
          <w:lang w:val="pl-PL"/>
        </w:rPr>
        <w:t xml:space="preserve">zebowanie na oferowany produkt/ </w:t>
      </w:r>
      <w:r w:rsidR="00021362" w:rsidRPr="009520DE">
        <w:rPr>
          <w:b w:val="0"/>
          <w:i/>
          <w:sz w:val="24"/>
          <w:szCs w:val="24"/>
          <w:lang w:val="pl-PL"/>
        </w:rPr>
        <w:t>usługę</w:t>
      </w:r>
      <w:r w:rsidRPr="009520DE">
        <w:rPr>
          <w:b w:val="0"/>
          <w:i/>
          <w:sz w:val="24"/>
          <w:szCs w:val="24"/>
          <w:lang w:val="pl-PL"/>
        </w:rPr>
        <w:t>, główni konkurenci, czym różni się Państwa oferta od konkurencji)</w:t>
      </w:r>
      <w:r w:rsidRPr="009520DE">
        <w:rPr>
          <w:b w:val="0"/>
          <w:sz w:val="24"/>
          <w:szCs w:val="24"/>
          <w:lang w:val="pl-PL"/>
        </w:rPr>
        <w:t xml:space="preserve"> </w:t>
      </w:r>
    </w:p>
    <w:p w:rsidR="00EB163A" w:rsidRDefault="00EB163A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</w:p>
    <w:p w:rsidR="00EB163A" w:rsidRDefault="00EB163A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</w:p>
    <w:p w:rsidR="00EB163A" w:rsidRDefault="00EB163A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</w:p>
    <w:p w:rsidR="00EB163A" w:rsidRDefault="00EB163A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</w:p>
    <w:p w:rsidR="00EB163A" w:rsidRDefault="00EB163A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</w:p>
    <w:p w:rsidR="00EB163A" w:rsidRDefault="00EB163A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</w:p>
    <w:p w:rsidR="00EB163A" w:rsidRDefault="00EB163A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</w:p>
    <w:p w:rsidR="00EB163A" w:rsidRDefault="00EB163A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</w:p>
    <w:p w:rsidR="00EB163A" w:rsidRPr="009520DE" w:rsidRDefault="00EB163A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</w:p>
    <w:p w:rsidR="00EB163A" w:rsidRDefault="00715BAE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 w:rsidRPr="00715BAE">
        <w:rPr>
          <w:b w:val="0"/>
          <w:sz w:val="23"/>
          <w:lang w:val="pl-PL"/>
        </w:rPr>
        <w:t>5.</w:t>
      </w:r>
      <w:r>
        <w:rPr>
          <w:b w:val="0"/>
          <w:sz w:val="23"/>
          <w:lang w:val="pl-PL"/>
        </w:rPr>
        <w:t xml:space="preserve"> </w:t>
      </w:r>
      <w:r w:rsidR="00B25DD3">
        <w:rPr>
          <w:b w:val="0"/>
          <w:sz w:val="23"/>
          <w:lang w:val="pl-PL"/>
        </w:rPr>
        <w:t xml:space="preserve">Dystrybucja i promocja produktu/ usługi </w:t>
      </w:r>
      <w:r w:rsidR="00B25DD3" w:rsidRPr="00C47352">
        <w:rPr>
          <w:b w:val="0"/>
          <w:i/>
          <w:sz w:val="23"/>
          <w:lang w:val="pl-PL"/>
        </w:rPr>
        <w:t>(</w:t>
      </w:r>
      <w:r w:rsidR="00021362" w:rsidRPr="00C47352">
        <w:rPr>
          <w:b w:val="0"/>
          <w:i/>
          <w:sz w:val="23"/>
          <w:lang w:val="pl-PL"/>
        </w:rPr>
        <w:t>opisać, w jaki</w:t>
      </w:r>
      <w:r w:rsidR="00B25DD3" w:rsidRPr="00C47352">
        <w:rPr>
          <w:b w:val="0"/>
          <w:i/>
          <w:sz w:val="23"/>
          <w:lang w:val="pl-PL"/>
        </w:rPr>
        <w:t xml:space="preserve"> sposób będzie prowadzona sprzedaż i promocja – metody dotarcia do klientów)</w:t>
      </w:r>
      <w:r w:rsidR="00B25DD3">
        <w:rPr>
          <w:b w:val="0"/>
          <w:sz w:val="23"/>
          <w:lang w:val="pl-PL"/>
        </w:rPr>
        <w:t xml:space="preserve"> </w:t>
      </w:r>
      <w:r w:rsidR="00EB163A"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</w:p>
    <w:p w:rsidR="00EB163A" w:rsidRDefault="00EB163A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</w:p>
    <w:p w:rsidR="00EB163A" w:rsidRDefault="00EB163A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</w:p>
    <w:p w:rsidR="00EB163A" w:rsidRDefault="00EB163A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</w:p>
    <w:p w:rsidR="00EB163A" w:rsidRDefault="00EB163A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</w:p>
    <w:p w:rsidR="00EB163A" w:rsidRDefault="00EB163A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</w:p>
    <w:p w:rsidR="00EB163A" w:rsidRDefault="00EB163A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</w:p>
    <w:p w:rsidR="00EB163A" w:rsidRDefault="00EB163A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</w:p>
    <w:p w:rsidR="00EB163A" w:rsidRDefault="00EB163A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</w:p>
    <w:p w:rsidR="00EB163A" w:rsidRDefault="00EB163A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</w:p>
    <w:p w:rsidR="00EB163A" w:rsidRDefault="00EB163A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</w:p>
    <w:p w:rsidR="00EB163A" w:rsidRDefault="00EB163A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</w:p>
    <w:p w:rsidR="00EB163A" w:rsidRDefault="00EB163A" w:rsidP="00EB163A">
      <w:pPr>
        <w:pStyle w:val="Tekstpodstawowy"/>
        <w:spacing w:line="360" w:lineRule="auto"/>
        <w:rPr>
          <w:b w:val="0"/>
          <w:sz w:val="24"/>
          <w:szCs w:val="24"/>
          <w:lang w:val="pl-PL"/>
        </w:rPr>
      </w:pPr>
      <w:r>
        <w:rPr>
          <w:b w:val="0"/>
          <w:sz w:val="24"/>
          <w:szCs w:val="24"/>
          <w:lang w:val="pl-PL"/>
        </w:rPr>
        <w:t>…………………………………………………………………………………………………………</w:t>
      </w:r>
    </w:p>
    <w:p w:rsidR="009F1075" w:rsidRPr="00C47352" w:rsidRDefault="004519EE" w:rsidP="00EB163A">
      <w:pPr>
        <w:pStyle w:val="Tekstpodstawowy"/>
        <w:spacing w:line="360" w:lineRule="auto"/>
        <w:rPr>
          <w:sz w:val="27"/>
          <w:szCs w:val="27"/>
          <w:lang w:val="pl-PL"/>
        </w:rPr>
      </w:pPr>
      <w:r w:rsidRPr="004519EE">
        <w:rPr>
          <w:sz w:val="27"/>
          <w:szCs w:val="27"/>
        </w:rPr>
        <w:lastRenderedPageBreak/>
        <w:t>VII. P</w:t>
      </w:r>
      <w:r w:rsidRPr="004519EE">
        <w:rPr>
          <w:sz w:val="27"/>
          <w:szCs w:val="27"/>
          <w:lang w:val="pl-PL"/>
        </w:rPr>
        <w:t>rzewidywane efe</w:t>
      </w:r>
      <w:r w:rsidR="000F4E32">
        <w:rPr>
          <w:sz w:val="27"/>
          <w:szCs w:val="27"/>
          <w:lang w:val="pl-PL"/>
        </w:rPr>
        <w:t>kty ekonomiczne</w:t>
      </w:r>
      <w:r w:rsidRPr="004519EE">
        <w:rPr>
          <w:sz w:val="27"/>
          <w:szCs w:val="27"/>
          <w:lang w:val="pl-PL"/>
        </w:rPr>
        <w:t xml:space="preserve"> prowadzenia działalności</w:t>
      </w:r>
      <w:r w:rsidR="000F4E32">
        <w:rPr>
          <w:sz w:val="27"/>
          <w:szCs w:val="27"/>
          <w:lang w:val="pl-PL"/>
        </w:rPr>
        <w:t xml:space="preserve"> gospodarczej</w:t>
      </w:r>
    </w:p>
    <w:p w:rsidR="00771484" w:rsidRPr="0086533B" w:rsidRDefault="0086533B" w:rsidP="0086533B">
      <w:pPr>
        <w:pStyle w:val="Tekstpodstawowy"/>
        <w:contextualSpacing/>
        <w:rPr>
          <w:b w:val="0"/>
          <w:sz w:val="27"/>
          <w:szCs w:val="27"/>
          <w:lang w:val="pl-PL"/>
        </w:rPr>
      </w:pPr>
      <w:r>
        <w:rPr>
          <w:b w:val="0"/>
          <w:sz w:val="27"/>
          <w:szCs w:val="27"/>
          <w:lang w:val="pl-PL"/>
        </w:rPr>
        <w:t xml:space="preserve">        </w:t>
      </w:r>
      <w:r w:rsidRPr="0086533B">
        <w:rPr>
          <w:b w:val="0"/>
          <w:sz w:val="27"/>
          <w:szCs w:val="27"/>
          <w:lang w:val="pl-PL"/>
        </w:rPr>
        <w:t>(w skali</w:t>
      </w:r>
      <w:r w:rsidR="00F90509">
        <w:rPr>
          <w:b w:val="0"/>
          <w:sz w:val="27"/>
          <w:szCs w:val="27"/>
          <w:lang w:val="pl-PL"/>
        </w:rPr>
        <w:t xml:space="preserve"> miesiąca i roku</w:t>
      </w:r>
      <w:r w:rsidRPr="0086533B">
        <w:rPr>
          <w:b w:val="0"/>
          <w:sz w:val="27"/>
          <w:szCs w:val="27"/>
          <w:lang w:val="pl-PL"/>
        </w:rPr>
        <w:t>)</w:t>
      </w:r>
    </w:p>
    <w:p w:rsidR="0086533B" w:rsidRPr="0086533B" w:rsidRDefault="0086533B" w:rsidP="0086533B">
      <w:pPr>
        <w:spacing w:line="360" w:lineRule="auto"/>
        <w:jc w:val="both"/>
        <w:rPr>
          <w:sz w:val="28"/>
        </w:rPr>
      </w:pPr>
    </w:p>
    <w:tbl>
      <w:tblPr>
        <w:tblW w:w="9639" w:type="dxa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1"/>
        <w:gridCol w:w="20"/>
        <w:gridCol w:w="5231"/>
        <w:gridCol w:w="1985"/>
        <w:gridCol w:w="1842"/>
      </w:tblGrid>
      <w:tr w:rsidR="0086533B" w:rsidRPr="0086533B" w:rsidTr="004265D1">
        <w:trPr>
          <w:cantSplit/>
          <w:trHeight w:val="503"/>
          <w:tblHeader/>
        </w:trPr>
        <w:tc>
          <w:tcPr>
            <w:tcW w:w="561" w:type="dxa"/>
            <w:vMerge w:val="restart"/>
            <w:tcBorders>
              <w:top w:val="single" w:sz="2" w:space="0" w:color="000000"/>
              <w:lef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  <w:r w:rsidRPr="0086533B">
              <w:rPr>
                <w:b/>
                <w:sz w:val="24"/>
              </w:rPr>
              <w:t>Lp.</w:t>
            </w:r>
          </w:p>
        </w:tc>
        <w:tc>
          <w:tcPr>
            <w:tcW w:w="525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8"/>
              </w:rPr>
            </w:pPr>
            <w:r w:rsidRPr="0086533B">
              <w:rPr>
                <w:b/>
                <w:sz w:val="28"/>
              </w:rPr>
              <w:t>WYSZCZEGÓLNIENIE</w:t>
            </w:r>
          </w:p>
        </w:tc>
        <w:tc>
          <w:tcPr>
            <w:tcW w:w="3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39762E" w:rsidRDefault="0086533B" w:rsidP="0086533B">
            <w:pPr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  <w:r w:rsidRPr="0039762E">
              <w:rPr>
                <w:b/>
                <w:sz w:val="28"/>
                <w:szCs w:val="28"/>
              </w:rPr>
              <w:t>Kwota w zł</w:t>
            </w:r>
          </w:p>
        </w:tc>
      </w:tr>
      <w:tr w:rsidR="0086533B" w:rsidRPr="0086533B" w:rsidTr="004265D1">
        <w:trPr>
          <w:cantSplit/>
          <w:trHeight w:val="502"/>
          <w:tblHeader/>
        </w:trPr>
        <w:tc>
          <w:tcPr>
            <w:tcW w:w="561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</w:p>
        </w:tc>
        <w:tc>
          <w:tcPr>
            <w:tcW w:w="5251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8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39762E" w:rsidRDefault="0086533B" w:rsidP="0086533B">
            <w:pPr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  <w:r w:rsidRPr="0039762E">
              <w:rPr>
                <w:b/>
                <w:sz w:val="28"/>
                <w:szCs w:val="28"/>
              </w:rPr>
              <w:t>miesiąc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39762E" w:rsidRDefault="0086533B" w:rsidP="0086533B">
            <w:pPr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  <w:r w:rsidRPr="0039762E">
              <w:rPr>
                <w:b/>
                <w:sz w:val="28"/>
                <w:szCs w:val="28"/>
              </w:rPr>
              <w:t>rok</w:t>
            </w:r>
          </w:p>
        </w:tc>
      </w:tr>
      <w:tr w:rsidR="0086533B" w:rsidRPr="0086533B" w:rsidTr="004265D1">
        <w:trPr>
          <w:cantSplit/>
          <w:tblHeader/>
        </w:trPr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  <w:r w:rsidRPr="0086533B">
              <w:rPr>
                <w:b/>
                <w:sz w:val="24"/>
              </w:rPr>
              <w:t>A.</w:t>
            </w:r>
          </w:p>
        </w:tc>
        <w:tc>
          <w:tcPr>
            <w:tcW w:w="52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  <w:r w:rsidRPr="0086533B">
              <w:rPr>
                <w:b/>
                <w:sz w:val="24"/>
              </w:rPr>
              <w:t>PRZYCHÓD OGÓŁEM</w:t>
            </w:r>
          </w:p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i/>
                <w:sz w:val="22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</w:p>
        </w:tc>
      </w:tr>
      <w:tr w:rsidR="0086533B" w:rsidRPr="0086533B" w:rsidTr="004265D1">
        <w:trPr>
          <w:cantSplit/>
        </w:trPr>
        <w:tc>
          <w:tcPr>
            <w:tcW w:w="561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  <w:r w:rsidRPr="0086533B">
              <w:rPr>
                <w:b/>
                <w:sz w:val="22"/>
              </w:rPr>
              <w:t>1</w:t>
            </w:r>
          </w:p>
        </w:tc>
        <w:tc>
          <w:tcPr>
            <w:tcW w:w="525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  <w:r w:rsidRPr="0086533B">
              <w:rPr>
                <w:sz w:val="22"/>
              </w:rPr>
              <w:t>Przychody ze sprzedaży produktów, usług, towarów</w:t>
            </w:r>
          </w:p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4"/>
              </w:rPr>
            </w:pPr>
          </w:p>
        </w:tc>
      </w:tr>
      <w:tr w:rsidR="0086533B" w:rsidRPr="0086533B" w:rsidTr="004265D1">
        <w:trPr>
          <w:cantSplit/>
        </w:trPr>
        <w:tc>
          <w:tcPr>
            <w:tcW w:w="561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  <w:r w:rsidRPr="0086533B">
              <w:rPr>
                <w:b/>
                <w:sz w:val="22"/>
              </w:rPr>
              <w:t>B.</w:t>
            </w:r>
          </w:p>
        </w:tc>
        <w:tc>
          <w:tcPr>
            <w:tcW w:w="525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  <w:r w:rsidRPr="0086533B">
              <w:rPr>
                <w:b/>
                <w:sz w:val="22"/>
              </w:rPr>
              <w:t>KOSZTY OGÓŁEM</w:t>
            </w:r>
          </w:p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</w:p>
        </w:tc>
      </w:tr>
      <w:tr w:rsidR="0086533B" w:rsidRPr="0086533B" w:rsidTr="004265D1">
        <w:trPr>
          <w:cantSplit/>
        </w:trPr>
        <w:tc>
          <w:tcPr>
            <w:tcW w:w="561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  <w:r w:rsidRPr="0086533B">
              <w:rPr>
                <w:b/>
                <w:sz w:val="22"/>
              </w:rPr>
              <w:t>1</w:t>
            </w:r>
          </w:p>
        </w:tc>
        <w:tc>
          <w:tcPr>
            <w:tcW w:w="525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  <w:r w:rsidRPr="0086533B">
              <w:rPr>
                <w:sz w:val="22"/>
              </w:rPr>
              <w:t>Zakup materiałów, towarów i usług</w:t>
            </w:r>
          </w:p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</w:p>
        </w:tc>
      </w:tr>
      <w:tr w:rsidR="0086533B" w:rsidRPr="0086533B" w:rsidTr="004265D1">
        <w:trPr>
          <w:cantSplit/>
        </w:trPr>
        <w:tc>
          <w:tcPr>
            <w:tcW w:w="561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  <w:r w:rsidRPr="0086533B">
              <w:rPr>
                <w:b/>
                <w:sz w:val="22"/>
              </w:rPr>
              <w:t>2</w:t>
            </w:r>
          </w:p>
        </w:tc>
        <w:tc>
          <w:tcPr>
            <w:tcW w:w="525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  <w:r w:rsidRPr="0086533B">
              <w:rPr>
                <w:sz w:val="22"/>
              </w:rPr>
              <w:t>Reklama</w:t>
            </w:r>
          </w:p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</w:p>
        </w:tc>
      </w:tr>
      <w:tr w:rsidR="0086533B" w:rsidRPr="0086533B" w:rsidTr="004265D1">
        <w:trPr>
          <w:cantSplit/>
        </w:trPr>
        <w:tc>
          <w:tcPr>
            <w:tcW w:w="561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  <w:r w:rsidRPr="0086533B">
              <w:rPr>
                <w:b/>
                <w:sz w:val="22"/>
              </w:rPr>
              <w:t>3</w:t>
            </w:r>
          </w:p>
        </w:tc>
        <w:tc>
          <w:tcPr>
            <w:tcW w:w="525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  <w:r w:rsidRPr="0086533B">
              <w:rPr>
                <w:sz w:val="22"/>
              </w:rPr>
              <w:t>Wynagrodzenia  pracowników (liczba osób x  płaca brutto)</w:t>
            </w:r>
          </w:p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</w:p>
        </w:tc>
      </w:tr>
      <w:tr w:rsidR="0086533B" w:rsidRPr="0086533B" w:rsidTr="004265D1">
        <w:trPr>
          <w:cantSplit/>
        </w:trPr>
        <w:tc>
          <w:tcPr>
            <w:tcW w:w="561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  <w:r w:rsidRPr="0086533B">
              <w:rPr>
                <w:b/>
                <w:sz w:val="22"/>
              </w:rPr>
              <w:t>4</w:t>
            </w:r>
          </w:p>
        </w:tc>
        <w:tc>
          <w:tcPr>
            <w:tcW w:w="525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  <w:r w:rsidRPr="0086533B">
              <w:rPr>
                <w:sz w:val="22"/>
              </w:rPr>
              <w:t xml:space="preserve">Narzuty na wynagrodzenia pracowników </w:t>
            </w:r>
          </w:p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</w:p>
        </w:tc>
      </w:tr>
      <w:tr w:rsidR="0086533B" w:rsidRPr="0086533B" w:rsidTr="004265D1">
        <w:trPr>
          <w:cantSplit/>
        </w:trPr>
        <w:tc>
          <w:tcPr>
            <w:tcW w:w="561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  <w:r w:rsidRPr="0086533B">
              <w:rPr>
                <w:b/>
                <w:sz w:val="22"/>
              </w:rPr>
              <w:t>5</w:t>
            </w:r>
          </w:p>
        </w:tc>
        <w:tc>
          <w:tcPr>
            <w:tcW w:w="525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  <w:r w:rsidRPr="0086533B">
              <w:rPr>
                <w:sz w:val="22"/>
              </w:rPr>
              <w:t>Prowadzenie ksiąg przez biuro rachunkowe</w:t>
            </w:r>
          </w:p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</w:p>
        </w:tc>
      </w:tr>
      <w:tr w:rsidR="0086533B" w:rsidRPr="0086533B" w:rsidTr="004265D1">
        <w:trPr>
          <w:cantSplit/>
        </w:trPr>
        <w:tc>
          <w:tcPr>
            <w:tcW w:w="561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  <w:r w:rsidRPr="0086533B">
              <w:rPr>
                <w:b/>
                <w:sz w:val="22"/>
              </w:rPr>
              <w:t>6</w:t>
            </w:r>
          </w:p>
        </w:tc>
        <w:tc>
          <w:tcPr>
            <w:tcW w:w="525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  <w:r w:rsidRPr="0086533B">
              <w:rPr>
                <w:sz w:val="22"/>
              </w:rPr>
              <w:t>Opłaty za najem lokalu lub podatek od nieruchomości w przypadku własnego lokalu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</w:p>
        </w:tc>
      </w:tr>
      <w:tr w:rsidR="0086533B" w:rsidRPr="0086533B" w:rsidTr="004265D1">
        <w:trPr>
          <w:cantSplit/>
        </w:trPr>
        <w:tc>
          <w:tcPr>
            <w:tcW w:w="561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  <w:r w:rsidRPr="0086533B">
              <w:rPr>
                <w:b/>
                <w:sz w:val="22"/>
              </w:rPr>
              <w:t>7</w:t>
            </w:r>
          </w:p>
        </w:tc>
        <w:tc>
          <w:tcPr>
            <w:tcW w:w="525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  <w:r w:rsidRPr="0086533B">
              <w:rPr>
                <w:sz w:val="22"/>
              </w:rPr>
              <w:t>Opłaty eksploatacyjne (energia , woda, c.o., inne)</w:t>
            </w:r>
          </w:p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</w:p>
        </w:tc>
      </w:tr>
      <w:tr w:rsidR="0086533B" w:rsidRPr="0086533B" w:rsidTr="004265D1">
        <w:trPr>
          <w:cantSplit/>
        </w:trPr>
        <w:tc>
          <w:tcPr>
            <w:tcW w:w="561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  <w:r w:rsidRPr="0086533B">
              <w:rPr>
                <w:b/>
                <w:sz w:val="22"/>
              </w:rPr>
              <w:t>8</w:t>
            </w:r>
          </w:p>
        </w:tc>
        <w:tc>
          <w:tcPr>
            <w:tcW w:w="525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  <w:r w:rsidRPr="0086533B">
              <w:rPr>
                <w:sz w:val="22"/>
              </w:rPr>
              <w:t>Transport</w:t>
            </w:r>
          </w:p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</w:p>
        </w:tc>
      </w:tr>
      <w:tr w:rsidR="0086533B" w:rsidRPr="0086533B" w:rsidTr="004265D1">
        <w:trPr>
          <w:cantSplit/>
        </w:trPr>
        <w:tc>
          <w:tcPr>
            <w:tcW w:w="561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  <w:r w:rsidRPr="0086533B">
              <w:rPr>
                <w:b/>
                <w:sz w:val="22"/>
              </w:rPr>
              <w:t>10</w:t>
            </w:r>
          </w:p>
        </w:tc>
        <w:tc>
          <w:tcPr>
            <w:tcW w:w="525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  <w:r w:rsidRPr="0086533B">
              <w:rPr>
                <w:sz w:val="22"/>
              </w:rPr>
              <w:t>Ubezpieczenia firmy</w:t>
            </w:r>
          </w:p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</w:p>
        </w:tc>
      </w:tr>
      <w:tr w:rsidR="0086533B" w:rsidRPr="0086533B" w:rsidTr="004265D1">
        <w:trPr>
          <w:cantSplit/>
        </w:trPr>
        <w:tc>
          <w:tcPr>
            <w:tcW w:w="561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  <w:r w:rsidRPr="0086533B">
              <w:rPr>
                <w:b/>
                <w:sz w:val="22"/>
              </w:rPr>
              <w:t>11</w:t>
            </w:r>
          </w:p>
        </w:tc>
        <w:tc>
          <w:tcPr>
            <w:tcW w:w="525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  <w:r w:rsidRPr="0086533B">
              <w:rPr>
                <w:sz w:val="22"/>
              </w:rPr>
              <w:t>Inne koszty (np. telefon, poczta)</w:t>
            </w:r>
          </w:p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2"/>
              </w:rPr>
            </w:pP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2"/>
              </w:rPr>
            </w:pPr>
          </w:p>
        </w:tc>
      </w:tr>
      <w:tr w:rsidR="0086533B" w:rsidRPr="0086533B" w:rsidTr="004265D1">
        <w:trPr>
          <w:cantSplit/>
        </w:trPr>
        <w:tc>
          <w:tcPr>
            <w:tcW w:w="561" w:type="dxa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  <w:r w:rsidRPr="0086533B">
              <w:rPr>
                <w:b/>
                <w:sz w:val="24"/>
              </w:rPr>
              <w:t>C.</w:t>
            </w:r>
          </w:p>
        </w:tc>
        <w:tc>
          <w:tcPr>
            <w:tcW w:w="525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  <w:r w:rsidRPr="0086533B">
              <w:rPr>
                <w:b/>
                <w:sz w:val="24"/>
              </w:rPr>
              <w:t>DOCHÓD BRUTTO (A-B)</w:t>
            </w:r>
          </w:p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4"/>
              </w:rPr>
            </w:pPr>
          </w:p>
        </w:tc>
      </w:tr>
      <w:tr w:rsidR="0086533B" w:rsidRPr="0086533B" w:rsidTr="004265D1">
        <w:trPr>
          <w:cantSplit/>
        </w:trPr>
        <w:tc>
          <w:tcPr>
            <w:tcW w:w="561" w:type="dxa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  <w:r w:rsidRPr="0086533B">
              <w:rPr>
                <w:b/>
                <w:sz w:val="24"/>
              </w:rPr>
              <w:t>D.</w:t>
            </w:r>
          </w:p>
        </w:tc>
        <w:tc>
          <w:tcPr>
            <w:tcW w:w="525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  <w:r w:rsidRPr="0086533B">
              <w:rPr>
                <w:b/>
                <w:sz w:val="24"/>
              </w:rPr>
              <w:t xml:space="preserve">Składki na ubezpieczenia społeczne właściciela przedsięwzięcia 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4"/>
              </w:rPr>
            </w:pPr>
          </w:p>
        </w:tc>
      </w:tr>
      <w:tr w:rsidR="0086533B" w:rsidRPr="0086533B" w:rsidTr="004265D1">
        <w:trPr>
          <w:cantSplit/>
        </w:trPr>
        <w:tc>
          <w:tcPr>
            <w:tcW w:w="58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  <w:r w:rsidRPr="0086533B">
              <w:rPr>
                <w:b/>
                <w:sz w:val="24"/>
              </w:rPr>
              <w:t>E.</w:t>
            </w:r>
          </w:p>
        </w:tc>
        <w:tc>
          <w:tcPr>
            <w:tcW w:w="5231" w:type="dxa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  <w:r w:rsidRPr="0086533B">
              <w:rPr>
                <w:b/>
                <w:sz w:val="24"/>
              </w:rPr>
              <w:t>ZYSK BRUTTO (C- D)</w:t>
            </w:r>
          </w:p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i/>
                <w:sz w:val="24"/>
              </w:rPr>
            </w:pP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4"/>
              </w:rPr>
            </w:pPr>
          </w:p>
        </w:tc>
      </w:tr>
      <w:tr w:rsidR="0086533B" w:rsidRPr="0086533B" w:rsidTr="004265D1">
        <w:trPr>
          <w:cantSplit/>
        </w:trPr>
        <w:tc>
          <w:tcPr>
            <w:tcW w:w="58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  <w:r w:rsidRPr="0086533B">
              <w:rPr>
                <w:b/>
                <w:sz w:val="24"/>
              </w:rPr>
              <w:t>F.</w:t>
            </w:r>
          </w:p>
        </w:tc>
        <w:tc>
          <w:tcPr>
            <w:tcW w:w="5231" w:type="dxa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  <w:r w:rsidRPr="0086533B">
              <w:rPr>
                <w:b/>
                <w:sz w:val="24"/>
              </w:rPr>
              <w:t>Składki na ubezpieczenia zdrowotne właściciela przedsięwzięcia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4"/>
              </w:rPr>
            </w:pP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</w:p>
        </w:tc>
      </w:tr>
      <w:tr w:rsidR="0086533B" w:rsidRPr="0086533B" w:rsidTr="004265D1">
        <w:trPr>
          <w:cantSplit/>
        </w:trPr>
        <w:tc>
          <w:tcPr>
            <w:tcW w:w="58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  <w:r w:rsidRPr="0086533B">
              <w:rPr>
                <w:b/>
                <w:sz w:val="24"/>
              </w:rPr>
              <w:t>G.</w:t>
            </w:r>
          </w:p>
        </w:tc>
        <w:tc>
          <w:tcPr>
            <w:tcW w:w="5231" w:type="dxa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  <w:r w:rsidRPr="0086533B">
              <w:rPr>
                <w:b/>
                <w:sz w:val="24"/>
              </w:rPr>
              <w:t>PODATEK DOCHODOWY</w:t>
            </w:r>
          </w:p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4"/>
              </w:rPr>
            </w:pP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</w:p>
        </w:tc>
      </w:tr>
      <w:tr w:rsidR="0086533B" w:rsidRPr="0086533B" w:rsidTr="004265D1">
        <w:trPr>
          <w:cantSplit/>
        </w:trPr>
        <w:tc>
          <w:tcPr>
            <w:tcW w:w="58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  <w:r w:rsidRPr="0086533B">
              <w:rPr>
                <w:b/>
                <w:sz w:val="24"/>
              </w:rPr>
              <w:t>H.</w:t>
            </w:r>
          </w:p>
        </w:tc>
        <w:tc>
          <w:tcPr>
            <w:tcW w:w="5231" w:type="dxa"/>
            <w:tcBorders>
              <w:left w:val="single" w:sz="2" w:space="0" w:color="000000"/>
              <w:bottom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  <w:r w:rsidRPr="0086533B">
              <w:rPr>
                <w:b/>
                <w:sz w:val="24"/>
              </w:rPr>
              <w:t>DOCHÓD NETTO (E- F- G)</w:t>
            </w:r>
          </w:p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sz w:val="24"/>
              </w:rPr>
            </w:pP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33B" w:rsidRPr="0086533B" w:rsidRDefault="0086533B" w:rsidP="0086533B">
            <w:pPr>
              <w:suppressLineNumbers/>
              <w:suppressAutoHyphens/>
              <w:jc w:val="center"/>
              <w:rPr>
                <w:b/>
                <w:sz w:val="24"/>
              </w:rPr>
            </w:pPr>
          </w:p>
        </w:tc>
      </w:tr>
    </w:tbl>
    <w:p w:rsidR="0086533B" w:rsidRPr="0086533B" w:rsidRDefault="0086533B" w:rsidP="00771484">
      <w:pPr>
        <w:pStyle w:val="Tekstpodstawowy"/>
        <w:ind w:left="720"/>
        <w:rPr>
          <w:sz w:val="27"/>
          <w:szCs w:val="27"/>
          <w:lang w:val="pl-PL"/>
        </w:rPr>
      </w:pPr>
    </w:p>
    <w:p w:rsidR="0086533B" w:rsidRDefault="00B05686" w:rsidP="00771484">
      <w:pPr>
        <w:pStyle w:val="Tekstpodstawowy"/>
        <w:ind w:left="720"/>
        <w:rPr>
          <w:sz w:val="27"/>
          <w:szCs w:val="27"/>
        </w:rPr>
      </w:pPr>
      <w:r>
        <w:rPr>
          <w:sz w:val="27"/>
          <w:szCs w:val="27"/>
        </w:rPr>
        <w:br w:type="page"/>
      </w:r>
    </w:p>
    <w:p w:rsidR="001442A3" w:rsidRPr="00BB2096" w:rsidRDefault="001442A3" w:rsidP="001442A3">
      <w:pPr>
        <w:pStyle w:val="Tekstpodstawowy"/>
        <w:numPr>
          <w:ilvl w:val="0"/>
          <w:numId w:val="10"/>
        </w:numPr>
        <w:rPr>
          <w:sz w:val="27"/>
          <w:szCs w:val="27"/>
        </w:rPr>
      </w:pPr>
      <w:r w:rsidRPr="00BB2096">
        <w:rPr>
          <w:sz w:val="27"/>
          <w:szCs w:val="27"/>
        </w:rPr>
        <w:t xml:space="preserve">Kalkulacja cenowa głównego produktu /usługi/ wg następującego schematu: </w:t>
      </w:r>
    </w:p>
    <w:p w:rsidR="00715BAE" w:rsidRDefault="00715BAE" w:rsidP="00BB2096">
      <w:pPr>
        <w:pStyle w:val="Tekstpodstawowy"/>
        <w:ind w:left="357"/>
        <w:jc w:val="left"/>
        <w:rPr>
          <w:b w:val="0"/>
          <w:sz w:val="24"/>
        </w:rPr>
      </w:pPr>
    </w:p>
    <w:p w:rsidR="001442A3" w:rsidRPr="00715BAE" w:rsidRDefault="001442A3" w:rsidP="00EB163A">
      <w:pPr>
        <w:pStyle w:val="Tekstpodstawowy"/>
        <w:numPr>
          <w:ilvl w:val="0"/>
          <w:numId w:val="11"/>
        </w:numPr>
        <w:tabs>
          <w:tab w:val="left" w:pos="5103"/>
        </w:tabs>
        <w:spacing w:line="360" w:lineRule="auto"/>
        <w:ind w:left="357" w:hanging="357"/>
        <w:jc w:val="left"/>
        <w:rPr>
          <w:b w:val="0"/>
          <w:sz w:val="24"/>
        </w:rPr>
      </w:pPr>
      <w:r>
        <w:rPr>
          <w:b w:val="0"/>
          <w:sz w:val="24"/>
        </w:rPr>
        <w:t>zużycie surowca na jednostkę wyrobu gotowego</w:t>
      </w:r>
      <w:r w:rsidR="00715BAE">
        <w:rPr>
          <w:b w:val="0"/>
          <w:sz w:val="24"/>
          <w:lang w:val="pl-PL"/>
        </w:rPr>
        <w:t xml:space="preserve"> </w:t>
      </w:r>
      <w:r w:rsidRPr="00715BAE">
        <w:rPr>
          <w:b w:val="0"/>
          <w:sz w:val="24"/>
        </w:rPr>
        <w:t xml:space="preserve">      </w:t>
      </w:r>
      <w:r w:rsidR="00BB2096">
        <w:rPr>
          <w:b w:val="0"/>
          <w:sz w:val="24"/>
          <w:lang w:val="pl-PL"/>
        </w:rPr>
        <w:t>…………………………………………………</w:t>
      </w:r>
    </w:p>
    <w:p w:rsidR="001442A3" w:rsidRPr="00715BAE" w:rsidRDefault="001442A3" w:rsidP="00EB163A">
      <w:pPr>
        <w:pStyle w:val="Tekstpodstawowy"/>
        <w:numPr>
          <w:ilvl w:val="0"/>
          <w:numId w:val="11"/>
        </w:numPr>
        <w:tabs>
          <w:tab w:val="left" w:pos="5103"/>
        </w:tabs>
        <w:spacing w:line="360" w:lineRule="auto"/>
        <w:ind w:left="357" w:hanging="357"/>
        <w:jc w:val="left"/>
        <w:rPr>
          <w:b w:val="0"/>
          <w:sz w:val="24"/>
        </w:rPr>
      </w:pPr>
      <w:r>
        <w:rPr>
          <w:b w:val="0"/>
          <w:sz w:val="24"/>
        </w:rPr>
        <w:t>pozostałe koszty produkcji</w:t>
      </w:r>
      <w:r w:rsidR="00715BAE">
        <w:rPr>
          <w:b w:val="0"/>
          <w:sz w:val="24"/>
          <w:lang w:val="pl-PL"/>
        </w:rPr>
        <w:t xml:space="preserve"> </w:t>
      </w:r>
      <w:r w:rsidR="00BB2096">
        <w:rPr>
          <w:b w:val="0"/>
          <w:sz w:val="24"/>
        </w:rPr>
        <w:t xml:space="preserve">      </w:t>
      </w:r>
      <w:r w:rsidR="00BB2096">
        <w:rPr>
          <w:b w:val="0"/>
          <w:sz w:val="24"/>
          <w:lang w:val="pl-PL"/>
        </w:rPr>
        <w:t xml:space="preserve">                                   …………………………………………………</w:t>
      </w:r>
    </w:p>
    <w:p w:rsidR="001442A3" w:rsidRDefault="00715BAE" w:rsidP="00EB163A">
      <w:pPr>
        <w:pStyle w:val="Tekstpodstawowy"/>
        <w:numPr>
          <w:ilvl w:val="0"/>
          <w:numId w:val="11"/>
        </w:numPr>
        <w:spacing w:line="360" w:lineRule="auto"/>
        <w:ind w:left="357" w:hanging="357"/>
        <w:jc w:val="left"/>
        <w:rPr>
          <w:b w:val="0"/>
          <w:sz w:val="24"/>
        </w:rPr>
      </w:pPr>
      <w:r>
        <w:rPr>
          <w:b w:val="0"/>
          <w:sz w:val="24"/>
        </w:rPr>
        <w:t>cena sprzed</w:t>
      </w:r>
      <w:r w:rsidR="00BB2096">
        <w:rPr>
          <w:b w:val="0"/>
          <w:sz w:val="24"/>
        </w:rPr>
        <w:t xml:space="preserve">aży     </w:t>
      </w:r>
      <w:r>
        <w:rPr>
          <w:b w:val="0"/>
          <w:sz w:val="24"/>
        </w:rPr>
        <w:t xml:space="preserve"> </w:t>
      </w:r>
      <w:r w:rsidR="001442A3">
        <w:rPr>
          <w:b w:val="0"/>
          <w:sz w:val="24"/>
        </w:rPr>
        <w:t xml:space="preserve">                                                       </w:t>
      </w:r>
      <w:r w:rsidR="00BB2096">
        <w:rPr>
          <w:b w:val="0"/>
          <w:sz w:val="24"/>
          <w:lang w:val="pl-PL"/>
        </w:rPr>
        <w:t>…………………………………………………</w:t>
      </w:r>
      <w:r w:rsidR="001442A3">
        <w:rPr>
          <w:b w:val="0"/>
          <w:sz w:val="24"/>
        </w:rPr>
        <w:t xml:space="preserve">       </w:t>
      </w:r>
      <w:r>
        <w:rPr>
          <w:b w:val="0"/>
          <w:sz w:val="24"/>
          <w:lang w:val="pl-PL"/>
        </w:rPr>
        <w:t xml:space="preserve"> </w:t>
      </w:r>
    </w:p>
    <w:p w:rsidR="001442A3" w:rsidRDefault="001442A3" w:rsidP="00EB163A">
      <w:pPr>
        <w:pStyle w:val="Tekstpodstawowy"/>
        <w:numPr>
          <w:ilvl w:val="0"/>
          <w:numId w:val="11"/>
        </w:numPr>
        <w:tabs>
          <w:tab w:val="left" w:pos="6663"/>
        </w:tabs>
        <w:spacing w:line="360" w:lineRule="auto"/>
        <w:ind w:left="357" w:hanging="357"/>
        <w:jc w:val="left"/>
        <w:rPr>
          <w:b w:val="0"/>
          <w:sz w:val="24"/>
        </w:rPr>
      </w:pPr>
      <w:r>
        <w:rPr>
          <w:b w:val="0"/>
          <w:sz w:val="24"/>
        </w:rPr>
        <w:t xml:space="preserve">ilość sprzedana w miesiącu                                         </w:t>
      </w:r>
      <w:r w:rsidR="00BB2096">
        <w:rPr>
          <w:b w:val="0"/>
          <w:sz w:val="24"/>
          <w:lang w:val="pl-PL"/>
        </w:rPr>
        <w:t>…………………………………………………</w:t>
      </w:r>
      <w:r>
        <w:rPr>
          <w:b w:val="0"/>
          <w:sz w:val="24"/>
        </w:rPr>
        <w:t xml:space="preserve">                  </w:t>
      </w:r>
      <w:r w:rsidR="00715BAE">
        <w:rPr>
          <w:b w:val="0"/>
          <w:sz w:val="24"/>
          <w:lang w:val="pl-PL"/>
        </w:rPr>
        <w:t xml:space="preserve"> </w:t>
      </w:r>
      <w:r>
        <w:rPr>
          <w:b w:val="0"/>
          <w:sz w:val="24"/>
        </w:rPr>
        <w:t xml:space="preserve"> </w:t>
      </w:r>
    </w:p>
    <w:p w:rsidR="00BB73B4" w:rsidRDefault="00BB73B4" w:rsidP="00BB73B4">
      <w:pPr>
        <w:pStyle w:val="Tekstpodstawowy"/>
        <w:spacing w:line="360" w:lineRule="auto"/>
        <w:rPr>
          <w:b w:val="0"/>
          <w:sz w:val="24"/>
        </w:rPr>
      </w:pPr>
    </w:p>
    <w:p w:rsidR="001D5956" w:rsidRDefault="00CF6DA5" w:rsidP="001D5956">
      <w:pPr>
        <w:pStyle w:val="Legenda"/>
        <w:spacing w:line="240" w:lineRule="auto"/>
        <w:rPr>
          <w:sz w:val="27"/>
          <w:szCs w:val="27"/>
        </w:rPr>
      </w:pPr>
      <w:r>
        <w:rPr>
          <w:sz w:val="27"/>
          <w:szCs w:val="27"/>
        </w:rPr>
        <w:t>IX</w:t>
      </w:r>
      <w:r w:rsidR="001D5956">
        <w:rPr>
          <w:sz w:val="27"/>
          <w:szCs w:val="27"/>
        </w:rPr>
        <w:t xml:space="preserve">. </w:t>
      </w:r>
      <w:r w:rsidR="001D5956" w:rsidRPr="00B340E7">
        <w:rPr>
          <w:sz w:val="27"/>
          <w:szCs w:val="27"/>
        </w:rPr>
        <w:t>Zabezpieczenie wnioskowanych środków</w:t>
      </w:r>
    </w:p>
    <w:p w:rsidR="001D5956" w:rsidRPr="00E44D9C" w:rsidRDefault="001D5956" w:rsidP="001D5956">
      <w:pPr>
        <w:ind w:firstLine="426"/>
      </w:pPr>
      <w:r>
        <w:t>(</w:t>
      </w:r>
      <w:r w:rsidR="0018757E">
        <w:t xml:space="preserve">zaznaczyć </w:t>
      </w:r>
      <w:r>
        <w:t>właściwe)</w:t>
      </w:r>
    </w:p>
    <w:p w:rsidR="001D5956" w:rsidRDefault="001D5956" w:rsidP="00BB2096">
      <w:pPr>
        <w:jc w:val="both"/>
      </w:pPr>
    </w:p>
    <w:p w:rsidR="00F90509" w:rsidRPr="00557A38" w:rsidRDefault="006F69F4" w:rsidP="00F90509">
      <w:pPr>
        <w:tabs>
          <w:tab w:val="left" w:pos="990"/>
        </w:tabs>
        <w:ind w:left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5" style="position:absolute;left:0;text-align:left;margin-left:10.9pt;margin-top:.65pt;width:12.75pt;height:14.25pt;z-index:251649536"/>
        </w:pict>
      </w:r>
      <w:r w:rsidR="001D5956" w:rsidRPr="00EE607F">
        <w:rPr>
          <w:sz w:val="24"/>
          <w:szCs w:val="24"/>
        </w:rPr>
        <w:t>Weksel z poręczeniem wekslowym</w:t>
      </w:r>
      <w:r w:rsidR="00F90509">
        <w:rPr>
          <w:sz w:val="24"/>
          <w:szCs w:val="24"/>
        </w:rPr>
        <w:t xml:space="preserve"> </w:t>
      </w:r>
      <w:r w:rsidR="00F90509" w:rsidRPr="00557A38">
        <w:rPr>
          <w:sz w:val="24"/>
          <w:szCs w:val="24"/>
        </w:rPr>
        <w:t xml:space="preserve">(2 poręczycieli osiągających </w:t>
      </w:r>
      <w:r w:rsidR="00557A38">
        <w:rPr>
          <w:sz w:val="24"/>
          <w:szCs w:val="24"/>
        </w:rPr>
        <w:t>średni miesięczny dochód brutto</w:t>
      </w:r>
      <w:r w:rsidR="00F90509" w:rsidRPr="00557A38">
        <w:rPr>
          <w:sz w:val="24"/>
          <w:szCs w:val="24"/>
        </w:rPr>
        <w:t xml:space="preserve"> z 3 ostatnich miesięcy w wysokości co najmniej 5.000,00 zł (każda osoba)  </w:t>
      </w:r>
    </w:p>
    <w:p w:rsidR="00F90509" w:rsidRPr="00557A38" w:rsidRDefault="00557A38" w:rsidP="00F90509">
      <w:pPr>
        <w:ind w:left="709"/>
        <w:jc w:val="both"/>
        <w:rPr>
          <w:sz w:val="24"/>
          <w:szCs w:val="24"/>
        </w:rPr>
      </w:pPr>
      <w:r w:rsidRPr="00557A38">
        <w:rPr>
          <w:sz w:val="24"/>
          <w:szCs w:val="24"/>
        </w:rPr>
        <w:t xml:space="preserve">lub </w:t>
      </w:r>
      <w:r w:rsidR="00F90509" w:rsidRPr="00557A38">
        <w:rPr>
          <w:sz w:val="24"/>
          <w:szCs w:val="24"/>
        </w:rPr>
        <w:t xml:space="preserve">1 poręczyciel osiągający średni miesięczny dochód brutto z 3 ostatnich miesięcy </w:t>
      </w:r>
      <w:r>
        <w:rPr>
          <w:sz w:val="24"/>
          <w:szCs w:val="24"/>
        </w:rPr>
        <w:t xml:space="preserve">                            </w:t>
      </w:r>
      <w:r w:rsidR="00F90509" w:rsidRPr="00557A38">
        <w:rPr>
          <w:sz w:val="24"/>
          <w:szCs w:val="24"/>
        </w:rPr>
        <w:t>w wysokości</w:t>
      </w:r>
      <w:r>
        <w:rPr>
          <w:sz w:val="24"/>
          <w:szCs w:val="24"/>
        </w:rPr>
        <w:t xml:space="preserve"> </w:t>
      </w:r>
      <w:r w:rsidR="00F90509" w:rsidRPr="00557A38">
        <w:rPr>
          <w:sz w:val="24"/>
          <w:szCs w:val="24"/>
        </w:rPr>
        <w:t>co najmniej 7.500,00 zł</w:t>
      </w:r>
      <w:r w:rsidRPr="00557A38">
        <w:rPr>
          <w:sz w:val="24"/>
          <w:szCs w:val="24"/>
        </w:rPr>
        <w:t>).</w:t>
      </w:r>
    </w:p>
    <w:p w:rsidR="00557A38" w:rsidRPr="00557A38" w:rsidRDefault="00557A38" w:rsidP="00557A38">
      <w:pPr>
        <w:spacing w:line="276" w:lineRule="auto"/>
        <w:ind w:left="709"/>
        <w:jc w:val="both"/>
        <w:rPr>
          <w:sz w:val="24"/>
          <w:szCs w:val="24"/>
        </w:rPr>
      </w:pPr>
      <w:r w:rsidRPr="00557A38">
        <w:rPr>
          <w:sz w:val="24"/>
          <w:szCs w:val="24"/>
        </w:rPr>
        <w:t xml:space="preserve">W przypadku poręczycieli prowadzących działalność gospodarczą będzie brany pod uwagę </w:t>
      </w:r>
      <w:r>
        <w:rPr>
          <w:b/>
          <w:sz w:val="24"/>
          <w:szCs w:val="24"/>
        </w:rPr>
        <w:t xml:space="preserve">dochód </w:t>
      </w:r>
      <w:r w:rsidRPr="00557A38">
        <w:rPr>
          <w:sz w:val="24"/>
          <w:szCs w:val="24"/>
        </w:rPr>
        <w:t>z ostatniego rocznego zeznania PI</w:t>
      </w:r>
      <w:r>
        <w:rPr>
          <w:sz w:val="24"/>
          <w:szCs w:val="24"/>
        </w:rPr>
        <w:t>T podzielony przez 12 miesięcy.</w:t>
      </w:r>
    </w:p>
    <w:p w:rsidR="001D5956" w:rsidRDefault="006F69F4" w:rsidP="00557A38">
      <w:pPr>
        <w:tabs>
          <w:tab w:val="left" w:pos="990"/>
        </w:tabs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6" style="position:absolute;left:0;text-align:left;margin-left:10.9pt;margin-top:13.1pt;width:12.75pt;height:14.25pt;z-index:251650560"/>
        </w:pict>
      </w:r>
    </w:p>
    <w:p w:rsidR="001D5956" w:rsidRDefault="001D5956" w:rsidP="00557A38">
      <w:pPr>
        <w:tabs>
          <w:tab w:val="left" w:pos="990"/>
        </w:tabs>
        <w:ind w:firstLine="709"/>
        <w:jc w:val="both"/>
        <w:rPr>
          <w:sz w:val="24"/>
          <w:szCs w:val="24"/>
        </w:rPr>
      </w:pPr>
      <w:r w:rsidRPr="00EE607F">
        <w:rPr>
          <w:sz w:val="24"/>
          <w:szCs w:val="24"/>
        </w:rPr>
        <w:t>Akt notarialny o poddaniu się egzekucji przez dłużnika</w:t>
      </w:r>
    </w:p>
    <w:p w:rsidR="001D5956" w:rsidRDefault="006F69F4" w:rsidP="001D5956">
      <w:pPr>
        <w:tabs>
          <w:tab w:val="left" w:pos="990"/>
        </w:tabs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7" style="position:absolute;left:0;text-align:left;margin-left:10.9pt;margin-top:11.75pt;width:12.75pt;height:14.25pt;z-index:251651584"/>
        </w:pict>
      </w:r>
    </w:p>
    <w:p w:rsidR="001D5956" w:rsidRPr="00EE607F" w:rsidRDefault="001D5956" w:rsidP="0018757E">
      <w:pPr>
        <w:tabs>
          <w:tab w:val="left" w:pos="990"/>
        </w:tabs>
        <w:spacing w:after="240" w:line="276" w:lineRule="auto"/>
        <w:ind w:left="709"/>
        <w:jc w:val="both"/>
        <w:rPr>
          <w:sz w:val="24"/>
          <w:szCs w:val="24"/>
        </w:rPr>
      </w:pPr>
      <w:r w:rsidRPr="004E5197">
        <w:rPr>
          <w:sz w:val="24"/>
          <w:szCs w:val="24"/>
        </w:rPr>
        <w:t>Poręczenie Toruńskiego Funduszu Po</w:t>
      </w:r>
      <w:r w:rsidR="00BB2096">
        <w:rPr>
          <w:sz w:val="24"/>
          <w:szCs w:val="24"/>
        </w:rPr>
        <w:t xml:space="preserve">ręczeń Kredytowych Sp. z o. o. </w:t>
      </w:r>
      <w:r w:rsidRPr="004E5197">
        <w:rPr>
          <w:sz w:val="24"/>
          <w:szCs w:val="24"/>
        </w:rPr>
        <w:t>(ul. Kopernika 27, 87-100 Toruń tel.: 56 654 71 70) oraz poręczony weksel in blanco przez 1 poręczyciela osiągającego średni m</w:t>
      </w:r>
      <w:r>
        <w:rPr>
          <w:sz w:val="24"/>
          <w:szCs w:val="24"/>
        </w:rPr>
        <w:t>iesięczny dochód brutto z 3 osta</w:t>
      </w:r>
      <w:r w:rsidRPr="004E5197">
        <w:rPr>
          <w:sz w:val="24"/>
          <w:szCs w:val="24"/>
        </w:rPr>
        <w:t>tnich miesięcy w wys</w:t>
      </w:r>
      <w:r w:rsidR="0018757E">
        <w:rPr>
          <w:sz w:val="24"/>
          <w:szCs w:val="24"/>
        </w:rPr>
        <w:t xml:space="preserve">okości co najmniej </w:t>
      </w:r>
      <w:r w:rsidR="00F90509">
        <w:rPr>
          <w:sz w:val="24"/>
          <w:szCs w:val="24"/>
        </w:rPr>
        <w:t>5.0</w:t>
      </w:r>
      <w:r w:rsidR="00A57566">
        <w:rPr>
          <w:sz w:val="24"/>
          <w:szCs w:val="24"/>
        </w:rPr>
        <w:t xml:space="preserve">00,00 </w:t>
      </w:r>
      <w:r w:rsidR="0018757E">
        <w:rPr>
          <w:sz w:val="24"/>
          <w:szCs w:val="24"/>
        </w:rPr>
        <w:t>zł.</w:t>
      </w:r>
    </w:p>
    <w:p w:rsidR="001D5956" w:rsidRPr="00557A38" w:rsidRDefault="001D5956" w:rsidP="00EB163A">
      <w:pPr>
        <w:spacing w:after="240" w:line="360" w:lineRule="auto"/>
        <w:rPr>
          <w:sz w:val="24"/>
          <w:u w:val="single"/>
        </w:rPr>
      </w:pPr>
      <w:r w:rsidRPr="00557A38">
        <w:rPr>
          <w:sz w:val="24"/>
          <w:u w:val="single"/>
        </w:rPr>
        <w:t>Informacje o poręczycielach:</w:t>
      </w:r>
    </w:p>
    <w:p w:rsidR="001D5956" w:rsidRDefault="001D5956" w:rsidP="00EB163A">
      <w:pPr>
        <w:numPr>
          <w:ilvl w:val="0"/>
          <w:numId w:val="5"/>
        </w:numPr>
        <w:spacing w:line="360" w:lineRule="auto"/>
        <w:rPr>
          <w:sz w:val="24"/>
        </w:rPr>
      </w:pPr>
      <w:r>
        <w:rPr>
          <w:sz w:val="24"/>
        </w:rPr>
        <w:t>Imię i nazwisko poręczyciela ..................................</w:t>
      </w:r>
      <w:r w:rsidR="00BB2096">
        <w:rPr>
          <w:sz w:val="24"/>
        </w:rPr>
        <w:t>................</w:t>
      </w:r>
      <w:r>
        <w:rPr>
          <w:sz w:val="24"/>
        </w:rPr>
        <w:t>...............................................................</w:t>
      </w:r>
    </w:p>
    <w:p w:rsidR="001D5956" w:rsidRDefault="001D5956" w:rsidP="00EB163A">
      <w:pPr>
        <w:numPr>
          <w:ilvl w:val="0"/>
          <w:numId w:val="5"/>
        </w:numPr>
        <w:spacing w:line="360" w:lineRule="auto"/>
        <w:rPr>
          <w:sz w:val="24"/>
        </w:rPr>
      </w:pPr>
      <w:r>
        <w:rPr>
          <w:sz w:val="24"/>
        </w:rPr>
        <w:t>Adres zameldowania na stałe ...........................................................................................</w:t>
      </w:r>
      <w:r w:rsidR="00BB2096">
        <w:rPr>
          <w:sz w:val="24"/>
        </w:rPr>
        <w:t>................</w:t>
      </w:r>
      <w:r>
        <w:rPr>
          <w:sz w:val="24"/>
        </w:rPr>
        <w:t>......</w:t>
      </w:r>
    </w:p>
    <w:p w:rsidR="001D5956" w:rsidRDefault="001D5956" w:rsidP="00EB163A">
      <w:pPr>
        <w:numPr>
          <w:ilvl w:val="0"/>
          <w:numId w:val="5"/>
        </w:numPr>
        <w:spacing w:line="360" w:lineRule="auto"/>
        <w:rPr>
          <w:sz w:val="24"/>
        </w:rPr>
      </w:pPr>
      <w:r>
        <w:rPr>
          <w:sz w:val="24"/>
        </w:rPr>
        <w:t>PESEL ..............................................................................................................................</w:t>
      </w:r>
      <w:r w:rsidR="00BB2096">
        <w:rPr>
          <w:sz w:val="24"/>
        </w:rPr>
        <w:t>................</w:t>
      </w:r>
      <w:r>
        <w:rPr>
          <w:sz w:val="24"/>
        </w:rPr>
        <w:t>......</w:t>
      </w:r>
    </w:p>
    <w:p w:rsidR="008E4894" w:rsidRPr="00D76FAB" w:rsidRDefault="001D5956" w:rsidP="00EB163A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</w:rPr>
        <w:t>Miejsce zatrudnienia</w:t>
      </w:r>
      <w:r w:rsidR="00E05277">
        <w:rPr>
          <w:sz w:val="24"/>
        </w:rPr>
        <w:t xml:space="preserve"> </w:t>
      </w:r>
      <w:r w:rsidR="00D76FAB">
        <w:rPr>
          <w:sz w:val="24"/>
        </w:rPr>
        <w:t>/</w:t>
      </w:r>
      <w:r w:rsidR="00E05277">
        <w:rPr>
          <w:sz w:val="24"/>
        </w:rPr>
        <w:t xml:space="preserve"> </w:t>
      </w:r>
      <w:r w:rsidR="00D76FAB">
        <w:rPr>
          <w:sz w:val="24"/>
        </w:rPr>
        <w:t xml:space="preserve">wpis do CEIDG </w:t>
      </w:r>
      <w:r w:rsidR="00D76FAB" w:rsidRPr="00D76FAB">
        <w:rPr>
          <w:sz w:val="18"/>
          <w:szCs w:val="18"/>
        </w:rPr>
        <w:t>(niewłaściwe skreślić)</w:t>
      </w:r>
      <w:r w:rsidR="00D76FAB">
        <w:rPr>
          <w:sz w:val="18"/>
          <w:szCs w:val="18"/>
        </w:rPr>
        <w:t xml:space="preserve"> </w:t>
      </w:r>
      <w:r w:rsidR="00D76FAB" w:rsidRPr="00D76FAB">
        <w:rPr>
          <w:sz w:val="24"/>
          <w:szCs w:val="24"/>
        </w:rPr>
        <w:t>……………………………………………</w:t>
      </w:r>
      <w:r w:rsidR="00E05277">
        <w:rPr>
          <w:sz w:val="24"/>
          <w:szCs w:val="24"/>
        </w:rPr>
        <w:t>.</w:t>
      </w:r>
    </w:p>
    <w:p w:rsidR="00F232D8" w:rsidRDefault="001D5956" w:rsidP="00EB163A">
      <w:pPr>
        <w:numPr>
          <w:ilvl w:val="0"/>
          <w:numId w:val="5"/>
        </w:numPr>
        <w:spacing w:line="360" w:lineRule="auto"/>
        <w:rPr>
          <w:sz w:val="24"/>
        </w:rPr>
      </w:pPr>
      <w:r w:rsidRPr="00F232D8">
        <w:rPr>
          <w:sz w:val="24"/>
        </w:rPr>
        <w:lastRenderedPageBreak/>
        <w:t xml:space="preserve">Średni </w:t>
      </w:r>
      <w:r w:rsidR="000075E8" w:rsidRPr="00F232D8">
        <w:rPr>
          <w:sz w:val="24"/>
        </w:rPr>
        <w:t>dochód miesięczny brutto z 3 m-</w:t>
      </w:r>
      <w:proofErr w:type="spellStart"/>
      <w:r w:rsidRPr="00F232D8">
        <w:rPr>
          <w:sz w:val="24"/>
        </w:rPr>
        <w:t>cy</w:t>
      </w:r>
      <w:proofErr w:type="spellEnd"/>
      <w:r w:rsidR="00E05277">
        <w:rPr>
          <w:sz w:val="24"/>
        </w:rPr>
        <w:t xml:space="preserve"> </w:t>
      </w:r>
      <w:r w:rsidR="00F232D8" w:rsidRPr="00F232D8">
        <w:rPr>
          <w:sz w:val="24"/>
        </w:rPr>
        <w:t>/</w:t>
      </w:r>
      <w:r w:rsidR="00E05277">
        <w:rPr>
          <w:sz w:val="24"/>
        </w:rPr>
        <w:t xml:space="preserve"> </w:t>
      </w:r>
      <w:r w:rsidR="00F232D8" w:rsidRPr="00F232D8">
        <w:rPr>
          <w:iCs/>
          <w:sz w:val="24"/>
          <w:szCs w:val="24"/>
        </w:rPr>
        <w:t xml:space="preserve">dochód z ostatniego rocznego zeznania PIT podzielony </w:t>
      </w:r>
      <w:r w:rsidR="00F232D8" w:rsidRPr="00D76FAB">
        <w:rPr>
          <w:iCs/>
          <w:sz w:val="24"/>
          <w:szCs w:val="24"/>
        </w:rPr>
        <w:t>przez 12 miesięcy</w:t>
      </w:r>
      <w:r w:rsidR="00F232D8">
        <w:rPr>
          <w:iCs/>
          <w:sz w:val="24"/>
          <w:szCs w:val="24"/>
        </w:rPr>
        <w:t xml:space="preserve"> </w:t>
      </w:r>
      <w:r w:rsidR="00F232D8" w:rsidRPr="00D76FAB">
        <w:rPr>
          <w:sz w:val="18"/>
          <w:szCs w:val="18"/>
        </w:rPr>
        <w:t>(niewłaściwe skreślić)</w:t>
      </w:r>
      <w:r w:rsidR="00F232D8">
        <w:rPr>
          <w:sz w:val="18"/>
          <w:szCs w:val="18"/>
        </w:rPr>
        <w:t xml:space="preserve"> </w:t>
      </w:r>
      <w:r w:rsidR="00F232D8">
        <w:rPr>
          <w:iCs/>
          <w:sz w:val="24"/>
          <w:szCs w:val="24"/>
        </w:rPr>
        <w:t xml:space="preserve"> …………………………………………………………………...</w:t>
      </w:r>
    </w:p>
    <w:p w:rsidR="00F232D8" w:rsidRDefault="00F232D8" w:rsidP="00EB163A">
      <w:pPr>
        <w:spacing w:line="360" w:lineRule="auto"/>
        <w:ind w:left="360"/>
        <w:rPr>
          <w:sz w:val="24"/>
        </w:rPr>
      </w:pPr>
    </w:p>
    <w:p w:rsidR="00F232D8" w:rsidRPr="00F232D8" w:rsidRDefault="00F232D8" w:rsidP="00EB163A">
      <w:pPr>
        <w:spacing w:line="360" w:lineRule="auto"/>
        <w:ind w:left="360"/>
        <w:rPr>
          <w:sz w:val="24"/>
        </w:rPr>
      </w:pPr>
    </w:p>
    <w:p w:rsidR="001D5956" w:rsidRDefault="001D5956" w:rsidP="00EB163A">
      <w:pPr>
        <w:numPr>
          <w:ilvl w:val="0"/>
          <w:numId w:val="5"/>
        </w:numPr>
        <w:spacing w:line="360" w:lineRule="auto"/>
        <w:rPr>
          <w:sz w:val="24"/>
        </w:rPr>
      </w:pPr>
      <w:r>
        <w:rPr>
          <w:sz w:val="24"/>
        </w:rPr>
        <w:t>Imię i nazwisko poręczyciela ..........................................................................</w:t>
      </w:r>
      <w:r w:rsidR="0018757E">
        <w:rPr>
          <w:sz w:val="24"/>
        </w:rPr>
        <w:t>................</w:t>
      </w:r>
      <w:r>
        <w:rPr>
          <w:sz w:val="24"/>
        </w:rPr>
        <w:t>.......................</w:t>
      </w:r>
    </w:p>
    <w:p w:rsidR="001D5956" w:rsidRDefault="001D5956" w:rsidP="00EB163A">
      <w:pPr>
        <w:numPr>
          <w:ilvl w:val="0"/>
          <w:numId w:val="5"/>
        </w:numPr>
        <w:spacing w:line="360" w:lineRule="auto"/>
        <w:rPr>
          <w:sz w:val="24"/>
        </w:rPr>
      </w:pPr>
      <w:r>
        <w:rPr>
          <w:sz w:val="24"/>
        </w:rPr>
        <w:t>Adres zameldowania na stałe .......................................................................</w:t>
      </w:r>
      <w:r w:rsidR="0018757E">
        <w:rPr>
          <w:sz w:val="24"/>
        </w:rPr>
        <w:t>................</w:t>
      </w:r>
      <w:r>
        <w:rPr>
          <w:sz w:val="24"/>
        </w:rPr>
        <w:t>..........................</w:t>
      </w:r>
    </w:p>
    <w:p w:rsidR="001D5956" w:rsidRDefault="001D5956" w:rsidP="00EB163A">
      <w:pPr>
        <w:numPr>
          <w:ilvl w:val="0"/>
          <w:numId w:val="5"/>
        </w:numPr>
        <w:spacing w:line="360" w:lineRule="auto"/>
        <w:rPr>
          <w:sz w:val="24"/>
        </w:rPr>
      </w:pPr>
      <w:r>
        <w:rPr>
          <w:sz w:val="24"/>
        </w:rPr>
        <w:t>PESEL ..................................................................................................................................</w:t>
      </w:r>
      <w:r w:rsidR="0018757E">
        <w:rPr>
          <w:sz w:val="24"/>
        </w:rPr>
        <w:t>................</w:t>
      </w:r>
      <w:r>
        <w:rPr>
          <w:sz w:val="24"/>
        </w:rPr>
        <w:t>..</w:t>
      </w:r>
    </w:p>
    <w:p w:rsidR="00D76FAB" w:rsidRPr="00D76FAB" w:rsidRDefault="00D76FAB" w:rsidP="00EB163A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</w:rPr>
        <w:t>Miejsce zatrudnienia</w:t>
      </w:r>
      <w:r w:rsidR="00E05277">
        <w:rPr>
          <w:sz w:val="24"/>
        </w:rPr>
        <w:t xml:space="preserve"> </w:t>
      </w:r>
      <w:r>
        <w:rPr>
          <w:sz w:val="24"/>
        </w:rPr>
        <w:t>/</w:t>
      </w:r>
      <w:r w:rsidR="00E05277">
        <w:rPr>
          <w:sz w:val="24"/>
        </w:rPr>
        <w:t xml:space="preserve"> </w:t>
      </w:r>
      <w:r>
        <w:rPr>
          <w:sz w:val="24"/>
        </w:rPr>
        <w:t xml:space="preserve">wpis do CEIDG </w:t>
      </w:r>
      <w:r w:rsidRPr="00D76FAB">
        <w:rPr>
          <w:sz w:val="18"/>
          <w:szCs w:val="18"/>
        </w:rPr>
        <w:t>(niewłaściwe skreślić)</w:t>
      </w:r>
      <w:r>
        <w:rPr>
          <w:sz w:val="18"/>
          <w:szCs w:val="18"/>
        </w:rPr>
        <w:t xml:space="preserve"> </w:t>
      </w:r>
      <w:r w:rsidRPr="00D76FAB">
        <w:rPr>
          <w:sz w:val="24"/>
          <w:szCs w:val="24"/>
        </w:rPr>
        <w:t>……………………………………………</w:t>
      </w:r>
      <w:r w:rsidR="00E05277">
        <w:rPr>
          <w:sz w:val="24"/>
          <w:szCs w:val="24"/>
        </w:rPr>
        <w:t>.</w:t>
      </w:r>
    </w:p>
    <w:p w:rsidR="00F232D8" w:rsidRPr="00602E0A" w:rsidRDefault="00F232D8" w:rsidP="00EB163A">
      <w:pPr>
        <w:numPr>
          <w:ilvl w:val="0"/>
          <w:numId w:val="5"/>
        </w:numPr>
        <w:spacing w:line="360" w:lineRule="auto"/>
        <w:rPr>
          <w:sz w:val="24"/>
        </w:rPr>
      </w:pPr>
      <w:r>
        <w:rPr>
          <w:sz w:val="24"/>
        </w:rPr>
        <w:t>Średni dochód miesięczny brutto z 3 m-</w:t>
      </w:r>
      <w:proofErr w:type="spellStart"/>
      <w:r>
        <w:rPr>
          <w:sz w:val="24"/>
        </w:rPr>
        <w:t>cy</w:t>
      </w:r>
      <w:proofErr w:type="spellEnd"/>
      <w:r w:rsidR="00E05277">
        <w:rPr>
          <w:sz w:val="24"/>
        </w:rPr>
        <w:t xml:space="preserve"> </w:t>
      </w:r>
      <w:r>
        <w:rPr>
          <w:sz w:val="24"/>
        </w:rPr>
        <w:t>/</w:t>
      </w:r>
      <w:r w:rsidR="00E05277">
        <w:rPr>
          <w:sz w:val="24"/>
        </w:rPr>
        <w:t xml:space="preserve"> </w:t>
      </w:r>
      <w:r>
        <w:rPr>
          <w:iCs/>
          <w:sz w:val="24"/>
          <w:szCs w:val="24"/>
        </w:rPr>
        <w:t>d</w:t>
      </w:r>
      <w:r w:rsidRPr="00D76FAB">
        <w:rPr>
          <w:iCs/>
          <w:sz w:val="24"/>
          <w:szCs w:val="24"/>
        </w:rPr>
        <w:t>ochód z ostatniego rocznego zeznania PIT podzielony przez 12 miesięcy</w:t>
      </w:r>
      <w:r>
        <w:rPr>
          <w:iCs/>
          <w:sz w:val="24"/>
          <w:szCs w:val="24"/>
        </w:rPr>
        <w:t xml:space="preserve"> </w:t>
      </w:r>
      <w:r w:rsidRPr="00D76FAB">
        <w:rPr>
          <w:sz w:val="18"/>
          <w:szCs w:val="18"/>
        </w:rPr>
        <w:t>(niewłaściwe skreślić)</w:t>
      </w:r>
      <w:r>
        <w:rPr>
          <w:sz w:val="18"/>
          <w:szCs w:val="18"/>
        </w:rPr>
        <w:t xml:space="preserve"> </w:t>
      </w:r>
      <w:r>
        <w:rPr>
          <w:iCs/>
          <w:sz w:val="24"/>
          <w:szCs w:val="24"/>
        </w:rPr>
        <w:t xml:space="preserve"> …………………………………………………………………...</w:t>
      </w:r>
    </w:p>
    <w:p w:rsidR="00557A38" w:rsidRDefault="00557A38" w:rsidP="007765C7">
      <w:pPr>
        <w:pStyle w:val="Tekstpodstawowy"/>
        <w:spacing w:line="360" w:lineRule="auto"/>
        <w:jc w:val="left"/>
        <w:rPr>
          <w:sz w:val="24"/>
          <w:szCs w:val="24"/>
        </w:rPr>
      </w:pPr>
    </w:p>
    <w:p w:rsidR="001442A3" w:rsidRPr="007765C7" w:rsidRDefault="001442A3" w:rsidP="007765C7">
      <w:pPr>
        <w:pStyle w:val="Tekstpodstawowy"/>
        <w:spacing w:line="360" w:lineRule="auto"/>
        <w:jc w:val="left"/>
        <w:rPr>
          <w:sz w:val="24"/>
          <w:szCs w:val="24"/>
        </w:rPr>
      </w:pPr>
      <w:r w:rsidRPr="007765C7">
        <w:rPr>
          <w:sz w:val="24"/>
          <w:szCs w:val="24"/>
        </w:rPr>
        <w:t>Wiarygodność danych podanych w niniejszym wniosku stwierdzam własnoręcznym podpisem pod rygorem odpowiedzialności karnej z art. 233 k.k. za poświadczenie nieprawdy.</w:t>
      </w:r>
    </w:p>
    <w:p w:rsidR="0042735D" w:rsidRPr="007765C7" w:rsidRDefault="0042735D" w:rsidP="008B42E3">
      <w:pPr>
        <w:pStyle w:val="Tekstpodstawowy"/>
        <w:spacing w:line="360" w:lineRule="auto"/>
        <w:jc w:val="center"/>
        <w:rPr>
          <w:sz w:val="24"/>
          <w:szCs w:val="24"/>
        </w:rPr>
      </w:pPr>
    </w:p>
    <w:p w:rsidR="0042735D" w:rsidRPr="007765C7" w:rsidRDefault="0042735D" w:rsidP="008B42E3">
      <w:pPr>
        <w:pStyle w:val="Tekstpodstawowy"/>
        <w:spacing w:line="360" w:lineRule="auto"/>
        <w:jc w:val="center"/>
        <w:rPr>
          <w:sz w:val="24"/>
          <w:szCs w:val="24"/>
        </w:rPr>
      </w:pPr>
    </w:p>
    <w:p w:rsidR="001442A3" w:rsidRDefault="001442A3" w:rsidP="001442A3">
      <w:pPr>
        <w:pStyle w:val="Tekstpodstawowy"/>
        <w:rPr>
          <w:b w:val="0"/>
          <w:sz w:val="24"/>
        </w:rPr>
      </w:pPr>
      <w:r w:rsidRPr="007765C7">
        <w:rPr>
          <w:b w:val="0"/>
          <w:sz w:val="24"/>
          <w:szCs w:val="24"/>
        </w:rPr>
        <w:t>Toruń, dnia  ...........................</w:t>
      </w:r>
      <w:r w:rsidRPr="007765C7">
        <w:rPr>
          <w:b w:val="0"/>
          <w:sz w:val="24"/>
          <w:szCs w:val="24"/>
        </w:rPr>
        <w:tab/>
      </w:r>
      <w:r w:rsidR="00CF446D">
        <w:rPr>
          <w:b w:val="0"/>
          <w:sz w:val="24"/>
          <w:szCs w:val="24"/>
        </w:rPr>
        <w:tab/>
      </w:r>
      <w:r w:rsidR="00CF446D">
        <w:rPr>
          <w:b w:val="0"/>
          <w:sz w:val="24"/>
          <w:szCs w:val="24"/>
        </w:rPr>
        <w:tab/>
      </w:r>
      <w:r w:rsidR="00CF446D">
        <w:rPr>
          <w:b w:val="0"/>
          <w:sz w:val="24"/>
          <w:szCs w:val="24"/>
        </w:rPr>
        <w:tab/>
      </w:r>
      <w:r w:rsidR="00CF446D">
        <w:rPr>
          <w:b w:val="0"/>
          <w:sz w:val="24"/>
          <w:szCs w:val="24"/>
        </w:rPr>
        <w:tab/>
        <w:t xml:space="preserve">    …</w:t>
      </w:r>
      <w:r w:rsidR="00CF446D">
        <w:rPr>
          <w:b w:val="0"/>
          <w:sz w:val="24"/>
          <w:szCs w:val="24"/>
          <w:lang w:val="pl-PL"/>
        </w:rPr>
        <w:t>..</w:t>
      </w:r>
      <w:r w:rsidRPr="007765C7">
        <w:rPr>
          <w:b w:val="0"/>
          <w:sz w:val="24"/>
          <w:szCs w:val="24"/>
        </w:rPr>
        <w:t>........................................</w:t>
      </w:r>
    </w:p>
    <w:p w:rsidR="001442A3" w:rsidRPr="008B31D2" w:rsidRDefault="001442A3" w:rsidP="001442A3">
      <w:pPr>
        <w:pStyle w:val="Tekstpodstawowy"/>
        <w:rPr>
          <w:b w:val="0"/>
          <w:i/>
        </w:rPr>
      </w:pP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 w:rsidR="008B31D2">
        <w:rPr>
          <w:b w:val="0"/>
          <w:sz w:val="21"/>
        </w:rPr>
        <w:t xml:space="preserve">         </w:t>
      </w:r>
      <w:r w:rsidR="00CF446D">
        <w:rPr>
          <w:b w:val="0"/>
          <w:sz w:val="21"/>
          <w:lang w:val="pl-PL"/>
        </w:rPr>
        <w:t xml:space="preserve">         </w:t>
      </w:r>
      <w:r w:rsidR="008B31D2">
        <w:rPr>
          <w:b w:val="0"/>
          <w:sz w:val="21"/>
        </w:rPr>
        <w:t xml:space="preserve"> </w:t>
      </w:r>
      <w:r>
        <w:rPr>
          <w:b w:val="0"/>
          <w:sz w:val="21"/>
        </w:rPr>
        <w:t xml:space="preserve"> </w:t>
      </w:r>
      <w:r w:rsidRPr="008B31D2">
        <w:rPr>
          <w:b w:val="0"/>
          <w:i/>
        </w:rPr>
        <w:t>(</w:t>
      </w:r>
      <w:r w:rsidR="008B31D2" w:rsidRPr="008B31D2">
        <w:rPr>
          <w:b w:val="0"/>
          <w:i/>
          <w:lang w:val="pl-PL"/>
        </w:rPr>
        <w:t xml:space="preserve">czytelny </w:t>
      </w:r>
      <w:r w:rsidR="00CF446D">
        <w:rPr>
          <w:b w:val="0"/>
          <w:i/>
        </w:rPr>
        <w:t>podpis Wnioskodawcy</w:t>
      </w:r>
      <w:r w:rsidRPr="008B31D2">
        <w:rPr>
          <w:b w:val="0"/>
          <w:i/>
        </w:rPr>
        <w:t>)</w:t>
      </w:r>
    </w:p>
    <w:p w:rsidR="0042735D" w:rsidRDefault="0042735D" w:rsidP="001442A3">
      <w:pPr>
        <w:pStyle w:val="Tekstpodstawowy"/>
        <w:rPr>
          <w:b w:val="0"/>
          <w:sz w:val="21"/>
        </w:rPr>
      </w:pPr>
    </w:p>
    <w:p w:rsidR="0042735D" w:rsidRDefault="0042735D" w:rsidP="001442A3">
      <w:pPr>
        <w:pStyle w:val="Tekstpodstawowy"/>
        <w:rPr>
          <w:b w:val="0"/>
          <w:sz w:val="21"/>
        </w:rPr>
      </w:pPr>
    </w:p>
    <w:p w:rsidR="001442A3" w:rsidRPr="007765C7" w:rsidRDefault="001442A3" w:rsidP="007765C7">
      <w:pPr>
        <w:spacing w:line="360" w:lineRule="auto"/>
        <w:jc w:val="both"/>
        <w:rPr>
          <w:b/>
          <w:sz w:val="24"/>
        </w:rPr>
      </w:pPr>
      <w:r w:rsidRPr="007765C7">
        <w:rPr>
          <w:b/>
          <w:sz w:val="24"/>
        </w:rPr>
        <w:t xml:space="preserve">Oświadczam, że otrzymałem(am) Regulamin </w:t>
      </w:r>
      <w:r w:rsidR="008B31D2" w:rsidRPr="007765C7">
        <w:rPr>
          <w:b/>
          <w:sz w:val="24"/>
        </w:rPr>
        <w:t>w sprawie przyznawania środków na podjęcie działalności gospodarczej</w:t>
      </w:r>
      <w:r w:rsidRPr="007765C7">
        <w:rPr>
          <w:b/>
          <w:sz w:val="24"/>
        </w:rPr>
        <w:t xml:space="preserve"> </w:t>
      </w:r>
      <w:r w:rsidR="00863B68">
        <w:rPr>
          <w:b/>
          <w:bCs/>
          <w:sz w:val="24"/>
          <w:szCs w:val="24"/>
        </w:rPr>
        <w:t xml:space="preserve">w ramach projektu Podniesienie aktywności zawodowej klientów publicznych służb zatrudnienia – PUP dla Miasta Torunia (I)  </w:t>
      </w:r>
      <w:r w:rsidRPr="007765C7">
        <w:rPr>
          <w:b/>
          <w:sz w:val="24"/>
        </w:rPr>
        <w:t>i zapoznałem(am) się z jego treścią.</w:t>
      </w:r>
    </w:p>
    <w:p w:rsidR="001442A3" w:rsidRDefault="001442A3" w:rsidP="001442A3">
      <w:pPr>
        <w:spacing w:line="360" w:lineRule="auto"/>
        <w:jc w:val="both"/>
        <w:rPr>
          <w:sz w:val="24"/>
        </w:rPr>
      </w:pPr>
    </w:p>
    <w:p w:rsidR="0042735D" w:rsidRDefault="0042735D" w:rsidP="001442A3">
      <w:pPr>
        <w:spacing w:line="360" w:lineRule="auto"/>
        <w:jc w:val="both"/>
        <w:rPr>
          <w:sz w:val="24"/>
        </w:rPr>
      </w:pPr>
    </w:p>
    <w:p w:rsidR="001442A3" w:rsidRDefault="001442A3" w:rsidP="001442A3">
      <w:pPr>
        <w:pStyle w:val="Tekstpodstawowy"/>
        <w:rPr>
          <w:b w:val="0"/>
          <w:sz w:val="24"/>
        </w:rPr>
      </w:pPr>
      <w:r w:rsidRPr="00FF143F">
        <w:rPr>
          <w:b w:val="0"/>
          <w:sz w:val="24"/>
          <w:szCs w:val="24"/>
        </w:rPr>
        <w:t>Toruń, dnia  ........................</w:t>
      </w:r>
      <w:r w:rsidR="00FF143F">
        <w:rPr>
          <w:b w:val="0"/>
          <w:sz w:val="24"/>
          <w:szCs w:val="24"/>
          <w:lang w:val="pl-PL"/>
        </w:rPr>
        <w:t>.</w:t>
      </w:r>
      <w:r w:rsidRPr="00FF143F">
        <w:rPr>
          <w:b w:val="0"/>
          <w:sz w:val="24"/>
          <w:szCs w:val="24"/>
        </w:rPr>
        <w:t>...</w:t>
      </w:r>
      <w:r w:rsidRPr="00FF143F">
        <w:rPr>
          <w:b w:val="0"/>
          <w:sz w:val="24"/>
          <w:szCs w:val="24"/>
        </w:rPr>
        <w:tab/>
      </w:r>
      <w:r w:rsidR="00FF143F">
        <w:rPr>
          <w:b w:val="0"/>
          <w:sz w:val="28"/>
        </w:rPr>
        <w:tab/>
      </w:r>
      <w:r w:rsidR="00FF143F">
        <w:rPr>
          <w:b w:val="0"/>
          <w:sz w:val="28"/>
        </w:rPr>
        <w:tab/>
      </w:r>
      <w:r w:rsidR="00FF143F">
        <w:rPr>
          <w:b w:val="0"/>
          <w:sz w:val="28"/>
        </w:rPr>
        <w:tab/>
      </w:r>
      <w:r w:rsidR="00FF143F">
        <w:rPr>
          <w:b w:val="0"/>
          <w:sz w:val="28"/>
        </w:rPr>
        <w:tab/>
        <w:t xml:space="preserve"> </w:t>
      </w:r>
      <w:r w:rsidR="00FF143F">
        <w:rPr>
          <w:b w:val="0"/>
          <w:sz w:val="28"/>
          <w:lang w:val="pl-PL"/>
        </w:rPr>
        <w:t xml:space="preserve">   </w:t>
      </w:r>
      <w:r w:rsidR="00FF143F">
        <w:rPr>
          <w:b w:val="0"/>
          <w:sz w:val="28"/>
        </w:rPr>
        <w:t>.....</w:t>
      </w:r>
      <w:r>
        <w:rPr>
          <w:b w:val="0"/>
          <w:sz w:val="24"/>
        </w:rPr>
        <w:t>........................................</w:t>
      </w:r>
    </w:p>
    <w:p w:rsidR="001442A3" w:rsidRPr="008B31D2" w:rsidRDefault="001442A3" w:rsidP="001442A3">
      <w:pPr>
        <w:pStyle w:val="Tekstpodstawowy"/>
        <w:rPr>
          <w:b w:val="0"/>
          <w:i/>
        </w:rPr>
      </w:pP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1"/>
        </w:rPr>
        <w:t xml:space="preserve">           </w:t>
      </w:r>
      <w:r w:rsidR="00FF143F">
        <w:rPr>
          <w:b w:val="0"/>
          <w:sz w:val="21"/>
          <w:lang w:val="pl-PL"/>
        </w:rPr>
        <w:t xml:space="preserve">       </w:t>
      </w:r>
      <w:r>
        <w:rPr>
          <w:b w:val="0"/>
          <w:sz w:val="21"/>
        </w:rPr>
        <w:t xml:space="preserve"> </w:t>
      </w:r>
      <w:r w:rsidR="00FF143F">
        <w:rPr>
          <w:b w:val="0"/>
          <w:sz w:val="21"/>
          <w:lang w:val="pl-PL"/>
        </w:rPr>
        <w:t xml:space="preserve"> </w:t>
      </w:r>
      <w:r w:rsidRPr="008B31D2">
        <w:rPr>
          <w:b w:val="0"/>
          <w:i/>
        </w:rPr>
        <w:t>(</w:t>
      </w:r>
      <w:r w:rsidR="008B31D2" w:rsidRPr="008B31D2">
        <w:rPr>
          <w:b w:val="0"/>
          <w:i/>
          <w:lang w:val="pl-PL"/>
        </w:rPr>
        <w:t xml:space="preserve">czytelny </w:t>
      </w:r>
      <w:r w:rsidR="00CF446D">
        <w:rPr>
          <w:b w:val="0"/>
          <w:i/>
        </w:rPr>
        <w:t>podpis Wnioskodawcy</w:t>
      </w:r>
      <w:r w:rsidRPr="008B31D2">
        <w:rPr>
          <w:b w:val="0"/>
          <w:i/>
        </w:rPr>
        <w:t>)</w:t>
      </w:r>
    </w:p>
    <w:p w:rsidR="001442A3" w:rsidRDefault="001442A3" w:rsidP="001442A3">
      <w:pPr>
        <w:pStyle w:val="Tekstpodstawowy"/>
        <w:rPr>
          <w:b w:val="0"/>
          <w:sz w:val="28"/>
          <w:lang w:val="pl-PL"/>
        </w:rPr>
      </w:pPr>
    </w:p>
    <w:p w:rsidR="00EB163A" w:rsidRDefault="00EB163A" w:rsidP="001442A3">
      <w:pPr>
        <w:pStyle w:val="Tekstpodstawowy"/>
        <w:rPr>
          <w:b w:val="0"/>
          <w:sz w:val="28"/>
          <w:lang w:val="pl-PL"/>
        </w:rPr>
      </w:pPr>
    </w:p>
    <w:p w:rsidR="00EB163A" w:rsidRDefault="00EB163A" w:rsidP="001442A3">
      <w:pPr>
        <w:pStyle w:val="Tekstpodstawowy"/>
        <w:rPr>
          <w:b w:val="0"/>
          <w:sz w:val="28"/>
          <w:lang w:val="pl-PL"/>
        </w:rPr>
      </w:pPr>
    </w:p>
    <w:p w:rsidR="00EB163A" w:rsidRPr="00EB163A" w:rsidRDefault="00EB163A" w:rsidP="001442A3">
      <w:pPr>
        <w:pStyle w:val="Tekstpodstawowy"/>
        <w:rPr>
          <w:b w:val="0"/>
          <w:sz w:val="28"/>
          <w:lang w:val="pl-PL"/>
        </w:rPr>
      </w:pPr>
    </w:p>
    <w:p w:rsidR="006F69F4" w:rsidRDefault="006F69F4" w:rsidP="00424002">
      <w:pPr>
        <w:spacing w:line="480" w:lineRule="auto"/>
        <w:jc w:val="both"/>
        <w:rPr>
          <w:b/>
          <w:sz w:val="24"/>
          <w:u w:val="single"/>
        </w:rPr>
      </w:pPr>
    </w:p>
    <w:p w:rsidR="001442A3" w:rsidRDefault="004E5197" w:rsidP="00424002">
      <w:pPr>
        <w:spacing w:line="480" w:lineRule="auto"/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>Załączniki wymagane do wniosku</w:t>
      </w:r>
      <w:r w:rsidR="00424002">
        <w:rPr>
          <w:b/>
          <w:sz w:val="24"/>
          <w:u w:val="single"/>
        </w:rPr>
        <w:t>:</w:t>
      </w:r>
    </w:p>
    <w:p w:rsidR="009923EB" w:rsidRDefault="009923EB" w:rsidP="0042735D">
      <w:pPr>
        <w:pStyle w:val="Tekstpodstawowy2"/>
        <w:numPr>
          <w:ilvl w:val="0"/>
          <w:numId w:val="26"/>
        </w:numPr>
        <w:rPr>
          <w:lang w:val="pl-PL"/>
        </w:rPr>
      </w:pPr>
      <w:r>
        <w:rPr>
          <w:lang w:val="pl-PL"/>
        </w:rPr>
        <w:t>Oświadczenie bezrobotnego</w:t>
      </w:r>
      <w:r w:rsidR="00104756">
        <w:rPr>
          <w:lang w:val="pl-PL"/>
        </w:rPr>
        <w:t xml:space="preserve">, </w:t>
      </w:r>
    </w:p>
    <w:p w:rsidR="008B31D2" w:rsidRPr="0014143A" w:rsidRDefault="008B31D2" w:rsidP="0042735D">
      <w:pPr>
        <w:pStyle w:val="Tekstpodstawowy2"/>
        <w:numPr>
          <w:ilvl w:val="0"/>
          <w:numId w:val="26"/>
        </w:numPr>
      </w:pPr>
      <w:r>
        <w:rPr>
          <w:lang w:val="pl-PL"/>
        </w:rPr>
        <w:t>Klauzula informacyjna dotycząca przetwarzania danych osobowych w PUP dla Miasta Torunia.</w:t>
      </w:r>
    </w:p>
    <w:p w:rsidR="00DA428A" w:rsidRDefault="0014143A" w:rsidP="0042735D">
      <w:pPr>
        <w:numPr>
          <w:ilvl w:val="0"/>
          <w:numId w:val="26"/>
        </w:numPr>
        <w:spacing w:line="360" w:lineRule="auto"/>
        <w:jc w:val="both"/>
        <w:rPr>
          <w:sz w:val="24"/>
        </w:rPr>
      </w:pPr>
      <w:r w:rsidRPr="00FE210D">
        <w:rPr>
          <w:sz w:val="24"/>
        </w:rPr>
        <w:t xml:space="preserve">Zaświadczenie lub oświadczenie o </w:t>
      </w:r>
      <w:r>
        <w:rPr>
          <w:sz w:val="24"/>
        </w:rPr>
        <w:t xml:space="preserve">uzyskanej </w:t>
      </w:r>
      <w:r w:rsidRPr="00FE210D">
        <w:rPr>
          <w:sz w:val="24"/>
        </w:rPr>
        <w:t>pomocy de minimis</w:t>
      </w:r>
      <w:r>
        <w:rPr>
          <w:sz w:val="24"/>
        </w:rPr>
        <w:t xml:space="preserve"> zgodnie z </w:t>
      </w:r>
      <w:r w:rsidRPr="00FE210D">
        <w:rPr>
          <w:sz w:val="24"/>
        </w:rPr>
        <w:t xml:space="preserve">art. 37 ustawy </w:t>
      </w:r>
      <w:r w:rsidR="0042735D">
        <w:rPr>
          <w:sz w:val="24"/>
        </w:rPr>
        <w:t xml:space="preserve">              </w:t>
      </w:r>
      <w:r w:rsidR="00292CEF">
        <w:rPr>
          <w:sz w:val="24"/>
        </w:rPr>
        <w:t>z dnia 30 kwietnia 2004</w:t>
      </w:r>
      <w:r w:rsidRPr="00FE210D">
        <w:rPr>
          <w:sz w:val="24"/>
        </w:rPr>
        <w:t>r. o postępowaniu w sprawac</w:t>
      </w:r>
      <w:r w:rsidR="00292CEF">
        <w:rPr>
          <w:sz w:val="24"/>
        </w:rPr>
        <w:t xml:space="preserve">h dotyczących pomocy publicznej </w:t>
      </w:r>
      <w:r w:rsidR="00A15A1D">
        <w:rPr>
          <w:sz w:val="24"/>
        </w:rPr>
        <w:t xml:space="preserve">                    </w:t>
      </w:r>
      <w:r w:rsidRPr="00FE210D">
        <w:rPr>
          <w:sz w:val="24"/>
        </w:rPr>
        <w:t>(</w:t>
      </w:r>
      <w:r w:rsidR="00584C7E">
        <w:rPr>
          <w:sz w:val="24"/>
        </w:rPr>
        <w:t xml:space="preserve">Dz. U. </w:t>
      </w:r>
      <w:r w:rsidR="00292CEF">
        <w:rPr>
          <w:sz w:val="24"/>
        </w:rPr>
        <w:t xml:space="preserve"> </w:t>
      </w:r>
      <w:r w:rsidR="00584C7E">
        <w:rPr>
          <w:sz w:val="24"/>
        </w:rPr>
        <w:t xml:space="preserve">z </w:t>
      </w:r>
      <w:r w:rsidR="00557A38">
        <w:rPr>
          <w:sz w:val="24"/>
        </w:rPr>
        <w:t>2023</w:t>
      </w:r>
      <w:r w:rsidR="00602E0A">
        <w:rPr>
          <w:sz w:val="24"/>
        </w:rPr>
        <w:t xml:space="preserve"> r.</w:t>
      </w:r>
      <w:r w:rsidR="00292CEF">
        <w:rPr>
          <w:sz w:val="24"/>
        </w:rPr>
        <w:t>,</w:t>
      </w:r>
      <w:r w:rsidR="00557A38">
        <w:rPr>
          <w:sz w:val="24"/>
        </w:rPr>
        <w:t xml:space="preserve"> poz. 702</w:t>
      </w:r>
      <w:r w:rsidR="00602E0A">
        <w:rPr>
          <w:sz w:val="24"/>
        </w:rPr>
        <w:t xml:space="preserve"> z późn. zm.</w:t>
      </w:r>
      <w:r w:rsidR="00FC67CF">
        <w:rPr>
          <w:sz w:val="24"/>
        </w:rPr>
        <w:t>).</w:t>
      </w:r>
    </w:p>
    <w:p w:rsidR="00DA428A" w:rsidRDefault="0014143A" w:rsidP="0042735D">
      <w:pPr>
        <w:numPr>
          <w:ilvl w:val="0"/>
          <w:numId w:val="26"/>
        </w:numPr>
        <w:spacing w:line="360" w:lineRule="auto"/>
        <w:jc w:val="both"/>
        <w:rPr>
          <w:sz w:val="24"/>
        </w:rPr>
      </w:pPr>
      <w:r>
        <w:rPr>
          <w:sz w:val="24"/>
        </w:rPr>
        <w:t>Formularz informacji przedstawianych przy ubieganiu się o pomoc de minimis.</w:t>
      </w:r>
    </w:p>
    <w:p w:rsidR="00E0608B" w:rsidRPr="00E0608B" w:rsidRDefault="00216F7C" w:rsidP="0042735D">
      <w:pPr>
        <w:numPr>
          <w:ilvl w:val="0"/>
          <w:numId w:val="26"/>
        </w:numPr>
        <w:spacing w:line="360" w:lineRule="auto"/>
        <w:jc w:val="both"/>
        <w:rPr>
          <w:sz w:val="24"/>
        </w:rPr>
      </w:pPr>
      <w:r>
        <w:rPr>
          <w:sz w:val="24"/>
        </w:rPr>
        <w:t>Oświadczenie majątkowe (</w:t>
      </w:r>
      <w:r w:rsidR="00E0608B">
        <w:rPr>
          <w:sz w:val="24"/>
        </w:rPr>
        <w:t>w przypadku wyboru form</w:t>
      </w:r>
      <w:r w:rsidR="0042735D">
        <w:rPr>
          <w:sz w:val="24"/>
        </w:rPr>
        <w:t xml:space="preserve">y zabezpieczenia w postaci aktu </w:t>
      </w:r>
      <w:r w:rsidR="000075E8">
        <w:rPr>
          <w:sz w:val="24"/>
        </w:rPr>
        <w:t>notarialnego o</w:t>
      </w:r>
      <w:r w:rsidR="00E0608B">
        <w:rPr>
          <w:sz w:val="24"/>
        </w:rPr>
        <w:t xml:space="preserve"> poddaniu się egzekucji przez dłużnika)</w:t>
      </w:r>
      <w:r w:rsidR="00396E0C">
        <w:rPr>
          <w:sz w:val="24"/>
        </w:rPr>
        <w:t>.</w:t>
      </w:r>
    </w:p>
    <w:p w:rsidR="002D1199" w:rsidRDefault="002D1199" w:rsidP="0042735D">
      <w:pPr>
        <w:pStyle w:val="Tekstpodstawowy2"/>
        <w:numPr>
          <w:ilvl w:val="0"/>
          <w:numId w:val="26"/>
        </w:numPr>
      </w:pPr>
      <w:r>
        <w:t>Przedwstępne umowy, oświadczenia o współpracy z przyszłymi kontrahentami.</w:t>
      </w:r>
    </w:p>
    <w:p w:rsidR="001442A3" w:rsidRPr="002D1199" w:rsidRDefault="001442A3" w:rsidP="007765C7">
      <w:pPr>
        <w:numPr>
          <w:ilvl w:val="0"/>
          <w:numId w:val="26"/>
        </w:numPr>
        <w:spacing w:line="360" w:lineRule="auto"/>
        <w:jc w:val="both"/>
        <w:rPr>
          <w:sz w:val="24"/>
        </w:rPr>
      </w:pPr>
      <w:r w:rsidRPr="002D1199">
        <w:rPr>
          <w:sz w:val="24"/>
        </w:rPr>
        <w:t xml:space="preserve">Kserokopia aktu własności </w:t>
      </w:r>
      <w:r w:rsidR="00292CEF" w:rsidRPr="002D1199">
        <w:rPr>
          <w:sz w:val="24"/>
        </w:rPr>
        <w:t>nieruchomości</w:t>
      </w:r>
      <w:r w:rsidR="00A15A1D">
        <w:rPr>
          <w:sz w:val="24"/>
        </w:rPr>
        <w:t xml:space="preserve">, </w:t>
      </w:r>
      <w:r w:rsidR="00292CEF">
        <w:rPr>
          <w:sz w:val="24"/>
        </w:rPr>
        <w:t>w której</w:t>
      </w:r>
      <w:r w:rsidR="007765C7">
        <w:rPr>
          <w:sz w:val="24"/>
        </w:rPr>
        <w:t xml:space="preserve"> będzie prowadzona działalność </w:t>
      </w:r>
      <w:r w:rsidR="00A15A1D">
        <w:rPr>
          <w:sz w:val="24"/>
        </w:rPr>
        <w:t>gospodarcza</w:t>
      </w:r>
      <w:r w:rsidRPr="002D1199">
        <w:rPr>
          <w:sz w:val="24"/>
        </w:rPr>
        <w:t>.</w:t>
      </w:r>
    </w:p>
    <w:p w:rsidR="001442A3" w:rsidRPr="00920C78" w:rsidRDefault="001442A3" w:rsidP="0042735D">
      <w:pPr>
        <w:numPr>
          <w:ilvl w:val="0"/>
          <w:numId w:val="26"/>
        </w:numPr>
        <w:spacing w:line="360" w:lineRule="auto"/>
        <w:jc w:val="both"/>
        <w:rPr>
          <w:sz w:val="24"/>
        </w:rPr>
      </w:pPr>
      <w:r w:rsidRPr="0014143A">
        <w:rPr>
          <w:sz w:val="24"/>
        </w:rPr>
        <w:t>W</w:t>
      </w:r>
      <w:r w:rsidR="0042735D">
        <w:rPr>
          <w:sz w:val="24"/>
        </w:rPr>
        <w:t>stępna umowa dzierżawy,</w:t>
      </w:r>
      <w:r w:rsidRPr="0014143A">
        <w:rPr>
          <w:sz w:val="24"/>
        </w:rPr>
        <w:t xml:space="preserve"> najmu, użyczenia lokalu (</w:t>
      </w:r>
      <w:r w:rsidRPr="0014143A">
        <w:rPr>
          <w:sz w:val="24"/>
          <w:u w:val="single"/>
        </w:rPr>
        <w:t xml:space="preserve">z zaznaczeniem, że jest to </w:t>
      </w:r>
      <w:r w:rsidR="00BB73B4" w:rsidRPr="0014143A">
        <w:rPr>
          <w:sz w:val="24"/>
          <w:u w:val="single"/>
        </w:rPr>
        <w:t xml:space="preserve">lokal </w:t>
      </w:r>
      <w:r w:rsidR="007765C7">
        <w:rPr>
          <w:sz w:val="24"/>
          <w:u w:val="single"/>
        </w:rPr>
        <w:t xml:space="preserve">                  </w:t>
      </w:r>
      <w:r w:rsidR="00BB73B4" w:rsidRPr="0014143A">
        <w:rPr>
          <w:sz w:val="24"/>
          <w:u w:val="single"/>
        </w:rPr>
        <w:t>na</w:t>
      </w:r>
      <w:r w:rsidRPr="0014143A">
        <w:rPr>
          <w:sz w:val="24"/>
          <w:u w:val="single"/>
        </w:rPr>
        <w:t xml:space="preserve"> potrzeby prowadzenia działalności gospodarczej</w:t>
      </w:r>
      <w:r w:rsidR="007765C7">
        <w:rPr>
          <w:sz w:val="24"/>
          <w:u w:val="single"/>
        </w:rPr>
        <w:t>)</w:t>
      </w:r>
      <w:r w:rsidR="007629D6">
        <w:rPr>
          <w:sz w:val="24"/>
        </w:rPr>
        <w:t xml:space="preserve"> + kserokopia aktu własności lokalu lub oświadczenie właściciela o posiadaniu prawa własności do nieruchomości.</w:t>
      </w:r>
    </w:p>
    <w:p w:rsidR="001442A3" w:rsidRPr="00F25B9F" w:rsidRDefault="0042735D" w:rsidP="00F25B9F">
      <w:pPr>
        <w:numPr>
          <w:ilvl w:val="0"/>
          <w:numId w:val="26"/>
        </w:numPr>
        <w:spacing w:line="360" w:lineRule="auto"/>
        <w:jc w:val="both"/>
        <w:rPr>
          <w:sz w:val="24"/>
        </w:rPr>
      </w:pPr>
      <w:r>
        <w:rPr>
          <w:sz w:val="24"/>
        </w:rPr>
        <w:t>Oferty</w:t>
      </w:r>
      <w:r w:rsidR="001442A3">
        <w:rPr>
          <w:sz w:val="24"/>
        </w:rPr>
        <w:t xml:space="preserve"> cenow</w:t>
      </w:r>
      <w:r>
        <w:rPr>
          <w:sz w:val="24"/>
        </w:rPr>
        <w:t>e</w:t>
      </w:r>
      <w:r w:rsidR="001442A3">
        <w:rPr>
          <w:sz w:val="24"/>
        </w:rPr>
        <w:t xml:space="preserve"> (cennik</w:t>
      </w:r>
      <w:r>
        <w:rPr>
          <w:sz w:val="24"/>
        </w:rPr>
        <w:t>i, faktury</w:t>
      </w:r>
      <w:r w:rsidR="001442A3">
        <w:rPr>
          <w:sz w:val="24"/>
        </w:rPr>
        <w:t xml:space="preserve"> proforma) na planowane zakupy.</w:t>
      </w:r>
    </w:p>
    <w:p w:rsidR="001442A3" w:rsidRDefault="0042735D" w:rsidP="0042735D">
      <w:pPr>
        <w:numPr>
          <w:ilvl w:val="0"/>
          <w:numId w:val="26"/>
        </w:numPr>
        <w:spacing w:line="360" w:lineRule="auto"/>
        <w:jc w:val="both"/>
        <w:rPr>
          <w:sz w:val="24"/>
        </w:rPr>
      </w:pPr>
      <w:r>
        <w:rPr>
          <w:sz w:val="24"/>
        </w:rPr>
        <w:t>Kserokopie świadectw</w:t>
      </w:r>
      <w:r w:rsidR="001442A3">
        <w:rPr>
          <w:sz w:val="24"/>
        </w:rPr>
        <w:t xml:space="preserve"> ukończonych </w:t>
      </w:r>
      <w:r w:rsidR="00BB73B4">
        <w:rPr>
          <w:sz w:val="24"/>
        </w:rPr>
        <w:t>kursów związanych</w:t>
      </w:r>
      <w:r w:rsidR="001442A3">
        <w:rPr>
          <w:sz w:val="24"/>
        </w:rPr>
        <w:t xml:space="preserve"> z planowaną działalnością.</w:t>
      </w:r>
    </w:p>
    <w:p w:rsidR="008B42E3" w:rsidRDefault="0042735D" w:rsidP="00F72383">
      <w:pPr>
        <w:pStyle w:val="Akapitzlist"/>
        <w:numPr>
          <w:ilvl w:val="0"/>
          <w:numId w:val="26"/>
        </w:numPr>
        <w:spacing w:line="360" w:lineRule="auto"/>
        <w:jc w:val="both"/>
        <w:rPr>
          <w:sz w:val="24"/>
        </w:rPr>
      </w:pPr>
      <w:r>
        <w:rPr>
          <w:sz w:val="24"/>
        </w:rPr>
        <w:t>Kserokopie świadectw</w:t>
      </w:r>
      <w:r w:rsidR="001442A3" w:rsidRPr="005B0952">
        <w:rPr>
          <w:sz w:val="24"/>
        </w:rPr>
        <w:t xml:space="preserve"> pr</w:t>
      </w:r>
      <w:r w:rsidR="007765C7">
        <w:rPr>
          <w:sz w:val="24"/>
        </w:rPr>
        <w:t>acy związanych</w:t>
      </w:r>
      <w:r w:rsidR="001442A3" w:rsidRPr="005B0952">
        <w:rPr>
          <w:sz w:val="24"/>
        </w:rPr>
        <w:t xml:space="preserve"> z planowaną działalności</w:t>
      </w:r>
      <w:r w:rsidR="00F72383">
        <w:rPr>
          <w:sz w:val="24"/>
        </w:rPr>
        <w:t>ą.</w:t>
      </w:r>
    </w:p>
    <w:p w:rsidR="000F4E32" w:rsidRPr="00F72383" w:rsidRDefault="000F4E32" w:rsidP="00F72383">
      <w:pPr>
        <w:pStyle w:val="Akapitzlist"/>
        <w:numPr>
          <w:ilvl w:val="0"/>
          <w:numId w:val="26"/>
        </w:numPr>
        <w:spacing w:line="360" w:lineRule="auto"/>
        <w:jc w:val="both"/>
        <w:rPr>
          <w:sz w:val="24"/>
        </w:rPr>
      </w:pPr>
      <w:r>
        <w:rPr>
          <w:sz w:val="24"/>
        </w:rPr>
        <w:t>Kserokopia prawa jazdy.</w:t>
      </w:r>
    </w:p>
    <w:p w:rsidR="00D92A1D" w:rsidRPr="00D92A1D" w:rsidRDefault="00EB163A" w:rsidP="00D92A1D">
      <w:pPr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  <w:r w:rsidR="00D92A1D" w:rsidRPr="00D92A1D">
        <w:rPr>
          <w:b/>
          <w:sz w:val="18"/>
          <w:szCs w:val="18"/>
        </w:rPr>
        <w:lastRenderedPageBreak/>
        <w:t>Załącznik nr 1</w:t>
      </w:r>
    </w:p>
    <w:p w:rsidR="00FF143F" w:rsidRDefault="00FF143F" w:rsidP="007765C7">
      <w:pPr>
        <w:spacing w:line="360" w:lineRule="auto"/>
        <w:jc w:val="right"/>
        <w:rPr>
          <w:b/>
          <w:sz w:val="24"/>
          <w:szCs w:val="24"/>
          <w:u w:val="single"/>
        </w:rPr>
      </w:pPr>
    </w:p>
    <w:p w:rsidR="007765C7" w:rsidRPr="007765C7" w:rsidRDefault="007765C7" w:rsidP="007765C7">
      <w:pPr>
        <w:spacing w:line="360" w:lineRule="auto"/>
        <w:jc w:val="right"/>
        <w:rPr>
          <w:sz w:val="24"/>
          <w:szCs w:val="24"/>
        </w:rPr>
      </w:pPr>
      <w:r w:rsidRPr="007765C7">
        <w:rPr>
          <w:sz w:val="24"/>
          <w:szCs w:val="24"/>
        </w:rPr>
        <w:t>Toruń, dnia …………………..</w:t>
      </w:r>
    </w:p>
    <w:p w:rsidR="00D92A1D" w:rsidRPr="00D92A1D" w:rsidRDefault="00D92A1D" w:rsidP="00D92A1D">
      <w:pPr>
        <w:spacing w:line="360" w:lineRule="auto"/>
        <w:jc w:val="center"/>
        <w:rPr>
          <w:b/>
          <w:sz w:val="24"/>
          <w:szCs w:val="24"/>
          <w:u w:val="single"/>
        </w:rPr>
      </w:pPr>
    </w:p>
    <w:p w:rsidR="009A0957" w:rsidRDefault="009A0957" w:rsidP="00504DB1">
      <w:pPr>
        <w:spacing w:line="360" w:lineRule="auto"/>
        <w:jc w:val="center"/>
        <w:rPr>
          <w:b/>
          <w:sz w:val="24"/>
          <w:szCs w:val="24"/>
          <w:u w:val="single"/>
          <w:lang w:val="x-none"/>
        </w:rPr>
      </w:pPr>
    </w:p>
    <w:p w:rsidR="00D92A1D" w:rsidRPr="004D10C3" w:rsidRDefault="00D92A1D" w:rsidP="00D92A1D">
      <w:pPr>
        <w:jc w:val="center"/>
        <w:rPr>
          <w:lang w:val="x-none"/>
        </w:rPr>
      </w:pPr>
      <w:r w:rsidRPr="00D92A1D">
        <w:rPr>
          <w:b/>
          <w:sz w:val="24"/>
          <w:szCs w:val="24"/>
          <w:u w:val="single"/>
          <w:lang w:val="x-none"/>
        </w:rPr>
        <w:t>OŚWIADCZENIE BEZROBOTNEGO</w:t>
      </w:r>
    </w:p>
    <w:p w:rsidR="00504DB1" w:rsidRDefault="00504DB1" w:rsidP="00D92A1D">
      <w:pPr>
        <w:spacing w:line="360" w:lineRule="auto"/>
        <w:jc w:val="both"/>
        <w:rPr>
          <w:lang w:val="x-none"/>
        </w:rPr>
      </w:pPr>
    </w:p>
    <w:p w:rsidR="00D92A1D" w:rsidRPr="004D10C3" w:rsidRDefault="00D92A1D" w:rsidP="00D92A1D">
      <w:pPr>
        <w:spacing w:line="360" w:lineRule="auto"/>
        <w:jc w:val="both"/>
        <w:rPr>
          <w:lang w:val="x-none"/>
        </w:rPr>
      </w:pPr>
      <w:r w:rsidRPr="004D10C3">
        <w:rPr>
          <w:lang w:val="x-none"/>
        </w:rPr>
        <w:t>Świadomy(a), iż zeznanie nieprawdy lub zatajeni</w:t>
      </w:r>
      <w:r w:rsidR="004D10C3" w:rsidRPr="004D10C3">
        <w:rPr>
          <w:lang w:val="x-none"/>
        </w:rPr>
        <w:t>e prawdy, zgodnie z art. 233 §</w:t>
      </w:r>
      <w:r w:rsidR="004D10C3" w:rsidRPr="004D10C3">
        <w:t xml:space="preserve"> 1</w:t>
      </w:r>
      <w:r w:rsidR="004D10C3">
        <w:rPr>
          <w:lang w:val="x-none"/>
        </w:rPr>
        <w:t xml:space="preserve"> Kodeksu Karnego</w:t>
      </w:r>
      <w:r w:rsidR="004D10C3">
        <w:t>;</w:t>
      </w:r>
      <w:r w:rsidRPr="004D10C3">
        <w:rPr>
          <w:b/>
          <w:lang w:val="x-none"/>
        </w:rPr>
        <w:t xml:space="preserve"> </w:t>
      </w:r>
      <w:r w:rsidRPr="004D10C3">
        <w:rPr>
          <w:lang w:val="x-none"/>
        </w:rPr>
        <w:t xml:space="preserve">podlega karze pozbawienia wolności do lat </w:t>
      </w:r>
      <w:r w:rsidRPr="004D10C3">
        <w:t>8</w:t>
      </w:r>
      <w:r w:rsidRPr="004D10C3">
        <w:rPr>
          <w:lang w:val="x-none"/>
        </w:rPr>
        <w:t>, oświadczam co następuje:</w:t>
      </w:r>
    </w:p>
    <w:p w:rsidR="00D92A1D" w:rsidRPr="004D10C3" w:rsidRDefault="00D92A1D" w:rsidP="007B3A94">
      <w:pPr>
        <w:numPr>
          <w:ilvl w:val="0"/>
          <w:numId w:val="29"/>
        </w:numPr>
        <w:spacing w:line="360" w:lineRule="auto"/>
        <w:jc w:val="both"/>
        <w:rPr>
          <w:shd w:val="clear" w:color="auto" w:fill="FFFFFF"/>
        </w:rPr>
      </w:pPr>
      <w:r w:rsidRPr="004D10C3">
        <w:rPr>
          <w:shd w:val="clear" w:color="auto" w:fill="FFFFFF"/>
        </w:rPr>
        <w:t xml:space="preserve">Nie otrzymałem bezzwrotnych środków </w:t>
      </w:r>
      <w:r w:rsidR="00863B68">
        <w:rPr>
          <w:shd w:val="clear" w:color="auto" w:fill="FFFFFF"/>
        </w:rPr>
        <w:t xml:space="preserve">Europejskiego </w:t>
      </w:r>
      <w:r w:rsidRPr="004D10C3">
        <w:rPr>
          <w:shd w:val="clear" w:color="auto" w:fill="FFFFFF"/>
        </w:rPr>
        <w:t xml:space="preserve">Funduszu </w:t>
      </w:r>
      <w:r w:rsidR="00863B68">
        <w:rPr>
          <w:shd w:val="clear" w:color="auto" w:fill="FFFFFF"/>
        </w:rPr>
        <w:t>Społecznego Plus</w:t>
      </w:r>
      <w:r w:rsidRPr="004D10C3">
        <w:rPr>
          <w:shd w:val="clear" w:color="auto" w:fill="FFFFFF"/>
        </w:rPr>
        <w:t xml:space="preserve"> lub innych bezzwrotnych </w:t>
      </w:r>
      <w:r w:rsidR="004D10C3">
        <w:rPr>
          <w:shd w:val="clear" w:color="auto" w:fill="FFFFFF"/>
        </w:rPr>
        <w:t xml:space="preserve">środków publicznych na podjęcie </w:t>
      </w:r>
      <w:r w:rsidRPr="004D10C3">
        <w:rPr>
          <w:shd w:val="clear" w:color="auto" w:fill="FFFFFF"/>
        </w:rPr>
        <w:t>działalności gospodarczej lub rolnicze</w:t>
      </w:r>
      <w:r w:rsidR="004D10C3">
        <w:rPr>
          <w:shd w:val="clear" w:color="auto" w:fill="FFFFFF"/>
        </w:rPr>
        <w:t xml:space="preserve">j, założenie lub przystąpienie </w:t>
      </w:r>
      <w:r w:rsidRPr="004D10C3">
        <w:rPr>
          <w:shd w:val="clear" w:color="auto" w:fill="FFFFFF"/>
        </w:rPr>
        <w:t>do spółdzielni socjalnej.</w:t>
      </w:r>
    </w:p>
    <w:p w:rsidR="00D92A1D" w:rsidRPr="004D10C3" w:rsidRDefault="00D92A1D" w:rsidP="007B3A94">
      <w:pPr>
        <w:numPr>
          <w:ilvl w:val="0"/>
          <w:numId w:val="29"/>
        </w:numPr>
        <w:spacing w:line="360" w:lineRule="auto"/>
        <w:jc w:val="both"/>
        <w:rPr>
          <w:shd w:val="clear" w:color="auto" w:fill="FFFFFF"/>
        </w:rPr>
      </w:pPr>
      <w:r w:rsidRPr="004D10C3">
        <w:rPr>
          <w:shd w:val="clear" w:color="auto" w:fill="FFFFFF"/>
        </w:rPr>
        <w:t>Nie posiadam wpisu do ewidencji działalności gospodarczej.*</w:t>
      </w:r>
    </w:p>
    <w:p w:rsidR="00D92A1D" w:rsidRPr="004D10C3" w:rsidRDefault="00D92A1D" w:rsidP="007B3A94">
      <w:pPr>
        <w:numPr>
          <w:ilvl w:val="0"/>
          <w:numId w:val="29"/>
        </w:numPr>
        <w:spacing w:line="360" w:lineRule="auto"/>
        <w:jc w:val="both"/>
        <w:rPr>
          <w:shd w:val="clear" w:color="auto" w:fill="FFFFFF"/>
        </w:rPr>
      </w:pPr>
      <w:r w:rsidRPr="004D10C3">
        <w:t>Posiadam</w:t>
      </w:r>
      <w:r w:rsidRPr="004D10C3">
        <w:rPr>
          <w:shd w:val="clear" w:color="auto" w:fill="FFFFFF"/>
        </w:rPr>
        <w:t xml:space="preserve"> wpis do ewidencji działalności gospodarczej, ale zakończ</w:t>
      </w:r>
      <w:r w:rsidR="004D10C3">
        <w:rPr>
          <w:shd w:val="clear" w:color="auto" w:fill="FFFFFF"/>
        </w:rPr>
        <w:t xml:space="preserve">yłem/am działalność gospodarczą </w:t>
      </w:r>
      <w:r w:rsidRPr="004D10C3">
        <w:rPr>
          <w:shd w:val="clear" w:color="auto" w:fill="FFFFFF"/>
        </w:rPr>
        <w:t xml:space="preserve">w dniu przypadającym w okresie przed </w:t>
      </w:r>
      <w:r w:rsidR="004D10C3" w:rsidRPr="004D10C3">
        <w:rPr>
          <w:shd w:val="clear" w:color="auto" w:fill="FFFFFF"/>
        </w:rPr>
        <w:t>upływem, co</w:t>
      </w:r>
      <w:r w:rsidRPr="004D10C3">
        <w:rPr>
          <w:shd w:val="clear" w:color="auto" w:fill="FFFFFF"/>
        </w:rPr>
        <w:t xml:space="preserve"> najmniej 12 miesięcy bezpośrednio poprzedzających dzień złożenia wniosku.*</w:t>
      </w:r>
    </w:p>
    <w:p w:rsidR="00D92A1D" w:rsidRDefault="00D92A1D" w:rsidP="007B3A94">
      <w:pPr>
        <w:numPr>
          <w:ilvl w:val="0"/>
          <w:numId w:val="29"/>
        </w:numPr>
        <w:spacing w:line="360" w:lineRule="auto"/>
        <w:jc w:val="both"/>
        <w:rPr>
          <w:shd w:val="clear" w:color="auto" w:fill="FFFFFF"/>
        </w:rPr>
      </w:pPr>
      <w:r w:rsidRPr="004D10C3">
        <w:rPr>
          <w:shd w:val="clear" w:color="auto" w:fill="FFFFFF"/>
        </w:rPr>
        <w:t>Nie podejmę zatrudnienia w okresie 12 miesięcy od dnia rozpoczęcia prowadzenia działalności gospodarczej.</w:t>
      </w:r>
    </w:p>
    <w:p w:rsidR="007B3A94" w:rsidRPr="004D10C3" w:rsidRDefault="007B3A94" w:rsidP="007B3A94">
      <w:pPr>
        <w:numPr>
          <w:ilvl w:val="0"/>
          <w:numId w:val="29"/>
        </w:num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Zobowiązuję się do prowadzenia działalności gospodarczej w okresie 12 miesięcy od dnia jej rozpoczęcia </w:t>
      </w:r>
      <w:r w:rsidR="00F72383">
        <w:rPr>
          <w:shd w:val="clear" w:color="auto" w:fill="FFFFFF"/>
        </w:rPr>
        <w:t xml:space="preserve">                       </w:t>
      </w:r>
      <w:r>
        <w:rPr>
          <w:shd w:val="clear" w:color="auto" w:fill="FFFFFF"/>
        </w:rPr>
        <w:t>oraz niezawieszania jej wykonywania łącznie na okres dłuższy niż 6 miesięcy (okresu zawieszenia nie wlicza się do okresu 12 miesięcy prowadzenia działalności).</w:t>
      </w:r>
    </w:p>
    <w:p w:rsidR="00D92A1D" w:rsidRPr="004D10C3" w:rsidRDefault="00D92A1D" w:rsidP="007B3A94">
      <w:pPr>
        <w:numPr>
          <w:ilvl w:val="0"/>
          <w:numId w:val="29"/>
        </w:numPr>
        <w:spacing w:line="360" w:lineRule="auto"/>
        <w:jc w:val="both"/>
        <w:rPr>
          <w:shd w:val="clear" w:color="auto" w:fill="FFFFFF"/>
        </w:rPr>
      </w:pPr>
      <w:r w:rsidRPr="004D10C3">
        <w:rPr>
          <w:shd w:val="clear" w:color="auto" w:fill="FFFFFF"/>
        </w:rPr>
        <w:t>W okresie 2 lat przed dniem złożenia wniosku nie byłem/am karany/a za przestępstwa przeciwko obrotowi gospodarczemu w rozumien</w:t>
      </w:r>
      <w:r w:rsidR="004D10C3" w:rsidRPr="004D10C3">
        <w:rPr>
          <w:shd w:val="clear" w:color="auto" w:fill="FFFFFF"/>
        </w:rPr>
        <w:t>iu ustawy z dnia 6 czerwca 1997</w:t>
      </w:r>
      <w:r w:rsidRPr="004D10C3">
        <w:rPr>
          <w:shd w:val="clear" w:color="auto" w:fill="FFFFFF"/>
        </w:rPr>
        <w:t>r. – Kodeks karny lub ust</w:t>
      </w:r>
      <w:r w:rsidR="004D10C3">
        <w:rPr>
          <w:shd w:val="clear" w:color="auto" w:fill="FFFFFF"/>
        </w:rPr>
        <w:t xml:space="preserve">awy, </w:t>
      </w:r>
      <w:r w:rsidR="004D10C3" w:rsidRPr="004D10C3">
        <w:rPr>
          <w:shd w:val="clear" w:color="auto" w:fill="FFFFFF"/>
        </w:rPr>
        <w:t>z dnia 28 października 2002</w:t>
      </w:r>
      <w:r w:rsidR="00292CEF">
        <w:rPr>
          <w:shd w:val="clear" w:color="auto" w:fill="FFFFFF"/>
        </w:rPr>
        <w:t>r.</w:t>
      </w:r>
      <w:r w:rsidRPr="004D10C3">
        <w:rPr>
          <w:shd w:val="clear" w:color="auto" w:fill="FFFFFF"/>
        </w:rPr>
        <w:t xml:space="preserve"> o odpowiedzialności podmiotów </w:t>
      </w:r>
      <w:r w:rsidR="004D10C3">
        <w:rPr>
          <w:shd w:val="clear" w:color="auto" w:fill="FFFFFF"/>
        </w:rPr>
        <w:t>zbiorowych za czyny zabronione</w:t>
      </w:r>
      <w:r w:rsidR="00563837">
        <w:rPr>
          <w:shd w:val="clear" w:color="auto" w:fill="FFFFFF"/>
        </w:rPr>
        <w:t xml:space="preserve"> pod groźbą kary (</w:t>
      </w:r>
      <w:r w:rsidR="007B3A94">
        <w:rPr>
          <w:shd w:val="clear" w:color="auto" w:fill="FFFFFF"/>
        </w:rPr>
        <w:t xml:space="preserve">Dz.U. z </w:t>
      </w:r>
      <w:r w:rsidR="00863B68" w:rsidRPr="00243148">
        <w:t>2023</w:t>
      </w:r>
      <w:r w:rsidR="007B3A94">
        <w:rPr>
          <w:shd w:val="clear" w:color="auto" w:fill="FFFFFF"/>
        </w:rPr>
        <w:t xml:space="preserve"> r., poz.</w:t>
      </w:r>
      <w:bookmarkStart w:id="0" w:name="PP_2577467_1_8"/>
      <w:bookmarkEnd w:id="0"/>
      <w:r w:rsidR="007B3A94">
        <w:rPr>
          <w:shd w:val="clear" w:color="auto" w:fill="FFFFFF"/>
        </w:rPr>
        <w:t xml:space="preserve"> </w:t>
      </w:r>
      <w:r w:rsidR="00863B68" w:rsidRPr="00243148">
        <w:t>659);</w:t>
      </w:r>
    </w:p>
    <w:p w:rsidR="00D92A1D" w:rsidRPr="004D10C3" w:rsidRDefault="00D92A1D" w:rsidP="007B3A94">
      <w:pPr>
        <w:numPr>
          <w:ilvl w:val="0"/>
          <w:numId w:val="29"/>
        </w:numPr>
        <w:spacing w:line="360" w:lineRule="auto"/>
        <w:jc w:val="both"/>
        <w:rPr>
          <w:shd w:val="clear" w:color="auto" w:fill="FFFFFF"/>
        </w:rPr>
      </w:pPr>
      <w:r w:rsidRPr="004D10C3">
        <w:rPr>
          <w:shd w:val="clear" w:color="auto" w:fill="FFFFFF"/>
        </w:rPr>
        <w:t xml:space="preserve">Nie złożyłem/am do innego starosty wniosku o przyznanie dofinansowania lub przyznanie jednorazowo środków </w:t>
      </w:r>
      <w:r w:rsidR="004D10C3">
        <w:rPr>
          <w:shd w:val="clear" w:color="auto" w:fill="FFFFFF"/>
        </w:rPr>
        <w:t xml:space="preserve">             </w:t>
      </w:r>
      <w:r w:rsidRPr="004D10C3">
        <w:rPr>
          <w:shd w:val="clear" w:color="auto" w:fill="FFFFFF"/>
        </w:rPr>
        <w:t>na założenie lub przystąpienie do spółdzielni socjalnej.</w:t>
      </w:r>
    </w:p>
    <w:p w:rsidR="00D92A1D" w:rsidRPr="004D10C3" w:rsidRDefault="00D92A1D" w:rsidP="007B3A94">
      <w:pPr>
        <w:numPr>
          <w:ilvl w:val="0"/>
          <w:numId w:val="29"/>
        </w:numPr>
        <w:spacing w:line="360" w:lineRule="auto"/>
        <w:jc w:val="both"/>
        <w:rPr>
          <w:shd w:val="clear" w:color="auto" w:fill="FFFFFF"/>
        </w:rPr>
      </w:pPr>
      <w:r w:rsidRPr="004D10C3">
        <w:rPr>
          <w:shd w:val="clear" w:color="auto" w:fill="FFFFFF"/>
        </w:rPr>
        <w:t>W okresie 12 miesięcy poprzedzających złożenie wniosku:</w:t>
      </w:r>
    </w:p>
    <w:p w:rsidR="00D92A1D" w:rsidRPr="004D10C3" w:rsidRDefault="00D92A1D" w:rsidP="00D92A1D">
      <w:pPr>
        <w:spacing w:line="360" w:lineRule="auto"/>
        <w:ind w:left="1470" w:hanging="347"/>
        <w:jc w:val="both"/>
        <w:rPr>
          <w:shd w:val="clear" w:color="auto" w:fill="FFFFFF"/>
        </w:rPr>
      </w:pPr>
      <w:r w:rsidRPr="004D10C3">
        <w:rPr>
          <w:shd w:val="clear" w:color="auto" w:fill="FFFFFF"/>
        </w:rPr>
        <w:t>a) nie odmówiłem/am bez uzasadnionej przyczyny przyjęci</w:t>
      </w:r>
      <w:r w:rsidR="00292CEF">
        <w:rPr>
          <w:shd w:val="clear" w:color="auto" w:fill="FFFFFF"/>
        </w:rPr>
        <w:t xml:space="preserve">a propozycji odpowiedniej pracy </w:t>
      </w:r>
      <w:r w:rsidRPr="004D10C3">
        <w:rPr>
          <w:shd w:val="clear" w:color="auto" w:fill="FFFFFF"/>
        </w:rPr>
        <w:t xml:space="preserve">lub innej formy pomocy określonej w ustawie oraz udziału w działaniach w ramach Programu Aktywizacja i Integracja, </w:t>
      </w:r>
      <w:r w:rsidR="00292CEF">
        <w:rPr>
          <w:shd w:val="clear" w:color="auto" w:fill="FFFFFF"/>
        </w:rPr>
        <w:t xml:space="preserve">             </w:t>
      </w:r>
      <w:r w:rsidRPr="004D10C3">
        <w:rPr>
          <w:shd w:val="clear" w:color="auto" w:fill="FFFFFF"/>
        </w:rPr>
        <w:t>o którym mowa w art. 62a ustawy,</w:t>
      </w:r>
    </w:p>
    <w:p w:rsidR="00D92A1D" w:rsidRPr="004D10C3" w:rsidRDefault="00D92A1D" w:rsidP="004D10C3">
      <w:pPr>
        <w:tabs>
          <w:tab w:val="left" w:pos="2127"/>
        </w:tabs>
        <w:spacing w:line="360" w:lineRule="auto"/>
        <w:ind w:left="1470" w:hanging="347"/>
        <w:jc w:val="both"/>
        <w:rPr>
          <w:shd w:val="clear" w:color="auto" w:fill="FFFFFF"/>
        </w:rPr>
      </w:pPr>
      <w:r w:rsidRPr="004D10C3">
        <w:rPr>
          <w:shd w:val="clear" w:color="auto" w:fill="FFFFFF"/>
        </w:rPr>
        <w:t xml:space="preserve">b) nie przerwałem/am z własnej winy szkolenia, stażu, realizacji indywidualnego plany działania, udziału </w:t>
      </w:r>
      <w:r w:rsidR="004D10C3">
        <w:rPr>
          <w:shd w:val="clear" w:color="auto" w:fill="FFFFFF"/>
        </w:rPr>
        <w:t xml:space="preserve">                  </w:t>
      </w:r>
      <w:r w:rsidRPr="004D10C3">
        <w:rPr>
          <w:shd w:val="clear" w:color="auto" w:fill="FFFFFF"/>
        </w:rPr>
        <w:t>w działaniach w ramach Prog</w:t>
      </w:r>
      <w:r w:rsidR="004D10C3">
        <w:rPr>
          <w:shd w:val="clear" w:color="auto" w:fill="FFFFFF"/>
        </w:rPr>
        <w:t xml:space="preserve">ramu Aktywizacja i Integracja, </w:t>
      </w:r>
      <w:r w:rsidRPr="004D10C3">
        <w:rPr>
          <w:shd w:val="clear" w:color="auto" w:fill="FFFFFF"/>
        </w:rPr>
        <w:t>o którym mowa w art. 62a ustawy, wykonywania prac społecznie użytecznych lub innej formy pomocy określonej w ustawie,</w:t>
      </w:r>
    </w:p>
    <w:p w:rsidR="00D92A1D" w:rsidRPr="004D10C3" w:rsidRDefault="00D92A1D" w:rsidP="00D92A1D">
      <w:pPr>
        <w:tabs>
          <w:tab w:val="left" w:pos="2127"/>
        </w:tabs>
        <w:spacing w:line="360" w:lineRule="auto"/>
        <w:ind w:left="1470" w:hanging="347"/>
        <w:jc w:val="both"/>
        <w:rPr>
          <w:shd w:val="clear" w:color="auto" w:fill="FFFFFF"/>
        </w:rPr>
      </w:pPr>
      <w:r w:rsidRPr="004D10C3">
        <w:rPr>
          <w:shd w:val="clear" w:color="auto" w:fill="FFFFFF"/>
        </w:rPr>
        <w:t>c) po skierowaniu podjąłem/am szkolenie, przygotowanie zawodowe dorosłych, staż, prace społecznie użyteczne lub inną formę pomocy określoną w ustawie.</w:t>
      </w:r>
    </w:p>
    <w:p w:rsidR="00D92A1D" w:rsidRDefault="00D92A1D" w:rsidP="00D92A1D">
      <w:pPr>
        <w:tabs>
          <w:tab w:val="left" w:pos="2127"/>
        </w:tabs>
        <w:spacing w:line="360" w:lineRule="auto"/>
        <w:ind w:left="1470" w:hanging="347"/>
        <w:jc w:val="both"/>
        <w:rPr>
          <w:shd w:val="clear" w:color="auto" w:fill="FFFFFF"/>
        </w:rPr>
      </w:pPr>
    </w:p>
    <w:p w:rsidR="009A0957" w:rsidRPr="004D10C3" w:rsidRDefault="009A0957" w:rsidP="00D92A1D">
      <w:pPr>
        <w:tabs>
          <w:tab w:val="left" w:pos="2127"/>
        </w:tabs>
        <w:spacing w:line="360" w:lineRule="auto"/>
        <w:ind w:left="1470" w:hanging="347"/>
        <w:jc w:val="both"/>
        <w:rPr>
          <w:shd w:val="clear" w:color="auto" w:fill="FFFFFF"/>
        </w:rPr>
      </w:pPr>
    </w:p>
    <w:p w:rsidR="00D92A1D" w:rsidRPr="004D10C3" w:rsidRDefault="00D92A1D" w:rsidP="00D92A1D">
      <w:pPr>
        <w:ind w:left="4956"/>
        <w:jc w:val="both"/>
        <w:rPr>
          <w:lang w:val="x-none"/>
        </w:rPr>
      </w:pPr>
      <w:r w:rsidRPr="004D10C3">
        <w:rPr>
          <w:lang w:val="x-none"/>
        </w:rPr>
        <w:t xml:space="preserve">         </w:t>
      </w:r>
      <w:r w:rsidRPr="004D10C3">
        <w:rPr>
          <w:lang w:val="x-none"/>
        </w:rPr>
        <w:tab/>
      </w:r>
      <w:r w:rsidR="007765C7" w:rsidRPr="004D10C3">
        <w:t xml:space="preserve">      </w:t>
      </w:r>
      <w:r w:rsidR="00504DB1">
        <w:t xml:space="preserve">  </w:t>
      </w:r>
      <w:r w:rsidR="007765C7" w:rsidRPr="004D10C3">
        <w:t xml:space="preserve"> </w:t>
      </w:r>
      <w:r w:rsidRPr="004D10C3">
        <w:rPr>
          <w:lang w:val="x-none"/>
        </w:rPr>
        <w:t>........................................................</w:t>
      </w:r>
    </w:p>
    <w:p w:rsidR="00D92A1D" w:rsidRPr="004D10C3" w:rsidRDefault="008B42E3" w:rsidP="00D92A1D">
      <w:pPr>
        <w:ind w:left="5664"/>
        <w:jc w:val="both"/>
        <w:rPr>
          <w:lang w:val="x-none"/>
        </w:rPr>
      </w:pPr>
      <w:r w:rsidRPr="004D10C3">
        <w:rPr>
          <w:lang w:val="x-none"/>
        </w:rPr>
        <w:t xml:space="preserve"> </w:t>
      </w:r>
      <w:r w:rsidR="007765C7" w:rsidRPr="004D10C3">
        <w:t xml:space="preserve">        </w:t>
      </w:r>
      <w:r w:rsidRPr="004D10C3">
        <w:rPr>
          <w:lang w:val="x-none"/>
        </w:rPr>
        <w:t xml:space="preserve">  </w:t>
      </w:r>
      <w:r w:rsidR="00D92A1D" w:rsidRPr="004D10C3">
        <w:rPr>
          <w:lang w:val="x-none"/>
        </w:rPr>
        <w:t>(</w:t>
      </w:r>
      <w:r w:rsidRPr="004D10C3">
        <w:t xml:space="preserve">czytelny </w:t>
      </w:r>
      <w:r w:rsidR="00D92A1D" w:rsidRPr="004D10C3">
        <w:rPr>
          <w:lang w:val="x-none"/>
        </w:rPr>
        <w:t xml:space="preserve">podpis </w:t>
      </w:r>
      <w:r w:rsidR="00504DB1">
        <w:t>Wnioskodawcy</w:t>
      </w:r>
      <w:r w:rsidR="00D92A1D" w:rsidRPr="004D10C3">
        <w:rPr>
          <w:lang w:val="x-none"/>
        </w:rPr>
        <w:t>)</w:t>
      </w:r>
    </w:p>
    <w:p w:rsidR="008B42E3" w:rsidRDefault="008B42E3" w:rsidP="008B42E3">
      <w:pPr>
        <w:rPr>
          <w:b/>
        </w:rPr>
      </w:pPr>
    </w:p>
    <w:p w:rsidR="00292CEF" w:rsidRDefault="00292CEF" w:rsidP="008B42E3">
      <w:pPr>
        <w:rPr>
          <w:b/>
        </w:rPr>
      </w:pPr>
    </w:p>
    <w:p w:rsidR="00F72383" w:rsidRDefault="007B3A94" w:rsidP="0042735D">
      <w:pPr>
        <w:rPr>
          <w:b/>
        </w:rPr>
      </w:pPr>
      <w:r>
        <w:rPr>
          <w:b/>
          <w:i/>
        </w:rPr>
        <w:t>*</w:t>
      </w:r>
      <w:r w:rsidR="00104756">
        <w:rPr>
          <w:b/>
          <w:i/>
        </w:rPr>
        <w:t>niepotrzebne</w:t>
      </w:r>
      <w:r>
        <w:rPr>
          <w:b/>
          <w:i/>
        </w:rPr>
        <w:t xml:space="preserve"> skreślić</w:t>
      </w:r>
      <w:r w:rsidR="00292CEF">
        <w:rPr>
          <w:b/>
        </w:rPr>
        <w:t xml:space="preserve">  </w:t>
      </w:r>
    </w:p>
    <w:p w:rsidR="009A0957" w:rsidRDefault="00F72383" w:rsidP="009A0957">
      <w:pPr>
        <w:ind w:left="284" w:firstLine="6662"/>
        <w:jc w:val="right"/>
        <w:rPr>
          <w:b/>
          <w:sz w:val="18"/>
          <w:szCs w:val="18"/>
        </w:rPr>
      </w:pPr>
      <w:r>
        <w:rPr>
          <w:b/>
        </w:rPr>
        <w:br w:type="page"/>
      </w:r>
      <w:r w:rsidR="009A0957">
        <w:rPr>
          <w:b/>
          <w:sz w:val="18"/>
          <w:szCs w:val="18"/>
        </w:rPr>
        <w:lastRenderedPageBreak/>
        <w:t xml:space="preserve"> </w:t>
      </w:r>
    </w:p>
    <w:p w:rsidR="004E11D8" w:rsidRPr="00D92A1D" w:rsidRDefault="004E11D8" w:rsidP="004E11D8">
      <w:pPr>
        <w:ind w:left="284" w:firstLine="6662"/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t>Z</w:t>
      </w:r>
      <w:r w:rsidR="009A0957">
        <w:rPr>
          <w:b/>
          <w:sz w:val="18"/>
          <w:szCs w:val="18"/>
        </w:rPr>
        <w:t>ałącznik nr 2</w:t>
      </w:r>
    </w:p>
    <w:p w:rsidR="00504DB1" w:rsidRDefault="00504DB1" w:rsidP="004E11D8">
      <w:pPr>
        <w:spacing w:line="360" w:lineRule="auto"/>
        <w:jc w:val="right"/>
        <w:rPr>
          <w:sz w:val="24"/>
          <w:szCs w:val="24"/>
        </w:rPr>
      </w:pPr>
    </w:p>
    <w:p w:rsidR="00030552" w:rsidRPr="00B05686" w:rsidRDefault="00030552" w:rsidP="00030552">
      <w:pPr>
        <w:pBdr>
          <w:bottom w:val="single" w:sz="8" w:space="4" w:color="4F81BD"/>
        </w:pBdr>
        <w:spacing w:before="120" w:after="120"/>
        <w:contextualSpacing/>
        <w:jc w:val="center"/>
        <w:rPr>
          <w:b/>
          <w:spacing w:val="5"/>
          <w:kern w:val="28"/>
          <w:sz w:val="28"/>
          <w:szCs w:val="28"/>
        </w:rPr>
      </w:pPr>
      <w:r w:rsidRPr="00B05686">
        <w:rPr>
          <w:spacing w:val="5"/>
          <w:kern w:val="28"/>
          <w:sz w:val="28"/>
          <w:szCs w:val="28"/>
        </w:rPr>
        <w:t xml:space="preserve">Klauzula informacyjna </w:t>
      </w:r>
      <w:r w:rsidRPr="00B05686">
        <w:rPr>
          <w:b/>
          <w:spacing w:val="5"/>
          <w:kern w:val="28"/>
          <w:sz w:val="28"/>
          <w:szCs w:val="28"/>
        </w:rPr>
        <w:t>OGÓLNA</w:t>
      </w:r>
    </w:p>
    <w:p w:rsidR="00030552" w:rsidRPr="00B05686" w:rsidRDefault="00030552" w:rsidP="00030552">
      <w:pPr>
        <w:pBdr>
          <w:bottom w:val="single" w:sz="8" w:space="4" w:color="4F81BD"/>
        </w:pBdr>
        <w:spacing w:before="120" w:after="120"/>
        <w:contextualSpacing/>
        <w:jc w:val="center"/>
        <w:rPr>
          <w:spacing w:val="5"/>
          <w:kern w:val="28"/>
          <w:sz w:val="32"/>
          <w:szCs w:val="32"/>
        </w:rPr>
      </w:pPr>
      <w:r w:rsidRPr="00B05686">
        <w:t>dotycząca  przetwarzania danych osobowych w Powiatowym Urzędzie Pracy dla Miasta Torunia</w:t>
      </w:r>
    </w:p>
    <w:p w:rsidR="00030552" w:rsidRPr="00B05686" w:rsidRDefault="00030552" w:rsidP="00030552">
      <w:pPr>
        <w:jc w:val="center"/>
        <w:rPr>
          <w:b/>
        </w:rPr>
      </w:pPr>
      <w:r w:rsidRPr="00B05686">
        <w:rPr>
          <w:b/>
        </w:rPr>
        <w:t>Na podstawie  z art. 13  ust. 1 i 2  rozporządzenia  Parlamentu Europejskiego i Rady (UE) 2016/679</w:t>
      </w:r>
    </w:p>
    <w:p w:rsidR="00030552" w:rsidRDefault="00030552" w:rsidP="00030552">
      <w:pPr>
        <w:jc w:val="center"/>
        <w:rPr>
          <w:b/>
          <w:color w:val="FF0000"/>
        </w:rPr>
      </w:pPr>
    </w:p>
    <w:p w:rsidR="00030552" w:rsidRDefault="00292CEF" w:rsidP="00030552">
      <w:pPr>
        <w:jc w:val="both"/>
      </w:pPr>
      <w:r>
        <w:t>z dnia 27 kwietnia 2016</w:t>
      </w:r>
      <w:r w:rsidR="00030552">
        <w:t>r. w sprawie ochrony osób fizycznych w związku przetwarzaniem danych osobowych i w sprawie swobodnego przepływu takich danych oraz uchylenia dyrektywy 95/46/WE (ogólne r</w:t>
      </w:r>
      <w:r w:rsidR="00424002">
        <w:t xml:space="preserve">ozporządzenie o ochronie danych          </w:t>
      </w:r>
      <w:r>
        <w:t xml:space="preserve">z dnia </w:t>
      </w:r>
      <w:r w:rsidR="00030552">
        <w:t>27 kwietnia 2016</w:t>
      </w:r>
      <w:r>
        <w:t xml:space="preserve">r.) [Dz. Urz. UE. L 2016, </w:t>
      </w:r>
      <w:r w:rsidR="00030552">
        <w:t xml:space="preserve">nr 119], </w:t>
      </w:r>
      <w:r w:rsidR="00030552">
        <w:rPr>
          <w:b/>
        </w:rPr>
        <w:t>zwanego dalej RODO,</w:t>
      </w:r>
      <w:r>
        <w:t xml:space="preserve"> informuję, </w:t>
      </w:r>
      <w:r w:rsidR="00030552">
        <w:t>że Administratorem Pani/Pana danych osobowych (dalej Administrator) jest Dyrektor Powiatowego Urzędu Pracy dla Miasta Torunia. ul. Mazowiecka 49a, 87-100 Toruń</w:t>
      </w:r>
      <w:r w:rsidR="00443D27">
        <w:t>,</w:t>
      </w:r>
      <w:r w:rsidR="00030552">
        <w:t xml:space="preserve"> dane kontaktowe: tel. 56 658 02 02 bądź e-mail: toto@praca.gov.pl</w:t>
      </w:r>
    </w:p>
    <w:p w:rsidR="00030552" w:rsidRDefault="00030552" w:rsidP="00030552">
      <w:pPr>
        <w:jc w:val="both"/>
        <w:rPr>
          <w:b/>
        </w:rPr>
      </w:pPr>
    </w:p>
    <w:p w:rsidR="00030552" w:rsidRDefault="00030552" w:rsidP="00030552">
      <w:pPr>
        <w:jc w:val="both"/>
      </w:pPr>
      <w:r>
        <w:rPr>
          <w:b/>
        </w:rPr>
        <w:t xml:space="preserve">1. Administrator wyznaczył Inspektora ds. Ochrony Danych Osobowych - dane kontaktowe: </w:t>
      </w:r>
      <w:r>
        <w:t xml:space="preserve">Powiatowy Urząd Pracy dla Miasta Torunia, ul. Mazowiecka 49a, 87-100 Toruń lub adres e-mail: </w:t>
      </w:r>
      <w:hyperlink r:id="rId13" w:history="1">
        <w:r>
          <w:rPr>
            <w:rStyle w:val="Hipercze"/>
            <w:sz w:val="24"/>
            <w:szCs w:val="24"/>
          </w:rPr>
          <w:t>iodo.rodo@muptorun.praca.gov.pl</w:t>
        </w:r>
      </w:hyperlink>
      <w:r>
        <w:t xml:space="preserve"> </w:t>
      </w:r>
    </w:p>
    <w:p w:rsidR="00030552" w:rsidRDefault="00030552" w:rsidP="00030552">
      <w:pPr>
        <w:jc w:val="both"/>
        <w:rPr>
          <w:b/>
        </w:rPr>
      </w:pPr>
    </w:p>
    <w:p w:rsidR="00030552" w:rsidRDefault="00030552" w:rsidP="00030552">
      <w:pPr>
        <w:jc w:val="both"/>
        <w:rPr>
          <w:rFonts w:eastAsia="Calibri"/>
          <w:b/>
        </w:rPr>
      </w:pPr>
      <w:r>
        <w:rPr>
          <w:b/>
        </w:rPr>
        <w:t xml:space="preserve">2. Pani/Pana dane osobowe przetwarzane będą w celu i w zakresie </w:t>
      </w:r>
      <w:r>
        <w:rPr>
          <w:rFonts w:eastAsia="Calibri"/>
          <w:b/>
        </w:rPr>
        <w:t xml:space="preserve">niezbędnym do </w:t>
      </w:r>
      <w:r>
        <w:rPr>
          <w:rFonts w:eastAsia="Calibri"/>
        </w:rPr>
        <w:t>wypełnienia określonego obowiązku prawnego wynikającego z przepisów prawa a</w:t>
      </w:r>
      <w:r>
        <w:rPr>
          <w:rFonts w:eastAsia="Calibri"/>
          <w:b/>
        </w:rPr>
        <w:t xml:space="preserve"> </w:t>
      </w:r>
      <w:r>
        <w:rPr>
          <w:rFonts w:eastAsia="Calibri"/>
        </w:rPr>
        <w:t>ciążącego na administratorze</w:t>
      </w:r>
      <w:r>
        <w:rPr>
          <w:rFonts w:eastAsia="Calibri"/>
          <w:b/>
        </w:rPr>
        <w:t xml:space="preserve"> na podst</w:t>
      </w:r>
      <w:r w:rsidR="00424002">
        <w:rPr>
          <w:rFonts w:eastAsia="Calibri"/>
          <w:b/>
        </w:rPr>
        <w:t xml:space="preserve">awie art. 6 ust. 1 lit. c RODO,                     </w:t>
      </w:r>
      <w:r>
        <w:rPr>
          <w:rFonts w:eastAsia="Calibri"/>
          <w:b/>
        </w:rPr>
        <w:t xml:space="preserve">a w szczególności z Kodeksu Postępowania Administracyjnego, Prawa Zamówień Publicznych,  ustawy z dnia </w:t>
      </w:r>
      <w:r w:rsidR="00424002">
        <w:rPr>
          <w:rFonts w:eastAsia="Calibri"/>
          <w:b/>
        </w:rPr>
        <w:t xml:space="preserve">                        </w:t>
      </w:r>
      <w:r>
        <w:rPr>
          <w:rFonts w:eastAsia="Calibri"/>
          <w:b/>
        </w:rPr>
        <w:t>6 września 2001 roku o dostępie do informacji publicznej</w:t>
      </w:r>
      <w:r>
        <w:rPr>
          <w:b/>
        </w:rPr>
        <w:t xml:space="preserve"> oraz na podstawie </w:t>
      </w:r>
      <w:r>
        <w:rPr>
          <w:rFonts w:eastAsia="Calibri"/>
          <w:b/>
        </w:rPr>
        <w:t>wyrażonej dobrowolnie przez Panią/Pana zgody</w:t>
      </w:r>
      <w:r>
        <w:rPr>
          <w:rFonts w:eastAsia="Calibri"/>
        </w:rPr>
        <w:t xml:space="preserve"> do przetwarzania danych w sytuacji, gdy podanie danych nie jest obowiązkiem prawnym (art. 6 ust. 1 lit</w:t>
      </w:r>
      <w:r>
        <w:rPr>
          <w:rFonts w:eastAsia="Calibri"/>
          <w:b/>
        </w:rPr>
        <w:t>. a) RODO.</w:t>
      </w:r>
    </w:p>
    <w:p w:rsidR="00030552" w:rsidRDefault="00030552" w:rsidP="00030552">
      <w:pPr>
        <w:jc w:val="both"/>
        <w:rPr>
          <w:rFonts w:eastAsia="Calibri"/>
          <w:b/>
        </w:rPr>
      </w:pPr>
    </w:p>
    <w:p w:rsidR="00030552" w:rsidRDefault="00030552" w:rsidP="00030552">
      <w:pPr>
        <w:jc w:val="both"/>
      </w:pPr>
      <w:r>
        <w:rPr>
          <w:rFonts w:eastAsia="Calibri"/>
          <w:b/>
        </w:rPr>
        <w:t xml:space="preserve">3. Pani/Pana dane osobowe będą przekazywane i udostępnione </w:t>
      </w:r>
      <w:r>
        <w:rPr>
          <w:rFonts w:eastAsia="Calibri"/>
        </w:rPr>
        <w:t xml:space="preserve">wyłącznie podmiotom uprawnionym do ich uzyskania </w:t>
      </w:r>
      <w:r w:rsidR="00424002">
        <w:rPr>
          <w:rFonts w:eastAsia="Calibri"/>
        </w:rPr>
        <w:t xml:space="preserve">               </w:t>
      </w:r>
      <w:r>
        <w:rPr>
          <w:rFonts w:eastAsia="Calibri"/>
        </w:rPr>
        <w:t>na podstawie obowiązujących przepisów prawa oraz podmiotom, które zawarły z administratorem danych umowy powierzenia z dostawcami oprogramowania i systemów informatycznych, na świadczenie usług pocztowych, prawnych.</w:t>
      </w:r>
    </w:p>
    <w:p w:rsidR="00030552" w:rsidRDefault="00030552" w:rsidP="00030552">
      <w:pPr>
        <w:spacing w:line="256" w:lineRule="auto"/>
        <w:contextualSpacing/>
        <w:jc w:val="both"/>
        <w:rPr>
          <w:rFonts w:eastAsia="Calibri"/>
          <w:b/>
          <w:lang w:eastAsia="en-US"/>
        </w:rPr>
      </w:pPr>
    </w:p>
    <w:p w:rsidR="00030552" w:rsidRDefault="00030552" w:rsidP="00030552">
      <w:pPr>
        <w:spacing w:line="256" w:lineRule="auto"/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 xml:space="preserve">4. Przekazywanie danych poza Europejski Obszar Gospodarczy (EOG): </w:t>
      </w:r>
      <w:r>
        <w:rPr>
          <w:rFonts w:eastAsia="Calibri"/>
        </w:rPr>
        <w:t xml:space="preserve">Administrator nie przekazuje Pani/Pana danych za granicę. </w:t>
      </w:r>
    </w:p>
    <w:p w:rsidR="00030552" w:rsidRDefault="00030552" w:rsidP="00030552">
      <w:pPr>
        <w:spacing w:line="256" w:lineRule="auto"/>
        <w:contextualSpacing/>
        <w:jc w:val="both"/>
        <w:rPr>
          <w:rFonts w:eastAsia="Calibri"/>
          <w:b/>
        </w:rPr>
      </w:pPr>
    </w:p>
    <w:p w:rsidR="00030552" w:rsidRDefault="00030552" w:rsidP="00030552">
      <w:pPr>
        <w:spacing w:line="256" w:lineRule="auto"/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 xml:space="preserve">5. Okres przechowywania danych: </w:t>
      </w:r>
      <w:r w:rsidR="00443D27">
        <w:rPr>
          <w:rFonts w:eastAsia="Calibri"/>
        </w:rPr>
        <w:t xml:space="preserve">Pani/Pana dane osobowe </w:t>
      </w:r>
      <w:r>
        <w:rPr>
          <w:rFonts w:eastAsia="Calibri"/>
        </w:rPr>
        <w:t xml:space="preserve">nie będą przechowywane dłużej, niż jest to konieczne </w:t>
      </w:r>
      <w:r w:rsidR="00424002">
        <w:rPr>
          <w:rFonts w:eastAsia="Calibri"/>
        </w:rPr>
        <w:t xml:space="preserve">                  </w:t>
      </w:r>
      <w:r>
        <w:rPr>
          <w:rFonts w:eastAsia="Calibri"/>
        </w:rPr>
        <w:t>dla celu, dla którego zostały zebrane i w czasie określonym przepisami prawa, a w szczególności wynikających z instrukcji archiwalnej, która określa okresy przechowywania dokumentacji oraz do czasu wycofania zgody na przetwarzanie danych.</w:t>
      </w:r>
    </w:p>
    <w:p w:rsidR="00030552" w:rsidRDefault="00030552" w:rsidP="00030552">
      <w:pPr>
        <w:spacing w:line="256" w:lineRule="auto"/>
        <w:contextualSpacing/>
        <w:jc w:val="both"/>
        <w:rPr>
          <w:rFonts w:eastAsia="Calibri"/>
          <w:b/>
        </w:rPr>
      </w:pPr>
    </w:p>
    <w:p w:rsidR="00030552" w:rsidRDefault="00030552" w:rsidP="00030552">
      <w:pPr>
        <w:spacing w:line="256" w:lineRule="auto"/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 xml:space="preserve">6. Środki bezpieczeństwa i przechowywania danych: </w:t>
      </w:r>
      <w:r>
        <w:rPr>
          <w:rFonts w:eastAsia="Calibri"/>
        </w:rPr>
        <w:t xml:space="preserve">Administrator dokłada wszelkich starań, aby zapewnić środki fizycznej, technicznej i organizacyjnej ochrony danych osobowych, przed ich przypadkowym czy nieumyślnym zniszczeniem, przypadkową utratą, zmianą, nieuprawnionym ujawnieniem, wykorzystaniem czy dostępem, zgodnie </w:t>
      </w:r>
      <w:r w:rsidR="00424002">
        <w:rPr>
          <w:rFonts w:eastAsia="Calibri"/>
        </w:rPr>
        <w:t xml:space="preserve">                        </w:t>
      </w:r>
      <w:r>
        <w:rPr>
          <w:rFonts w:eastAsia="Calibri"/>
        </w:rPr>
        <w:t>ze wszystkimi obowiązującymi przepisami.</w:t>
      </w:r>
      <w:r>
        <w:rPr>
          <w:rFonts w:eastAsia="Calibri"/>
          <w:b/>
        </w:rPr>
        <w:t xml:space="preserve"> </w:t>
      </w:r>
      <w:r>
        <w:rPr>
          <w:rFonts w:eastAsia="Calibri"/>
        </w:rPr>
        <w:t>W tym celu</w:t>
      </w:r>
      <w:r>
        <w:rPr>
          <w:rFonts w:eastAsia="Calibri"/>
          <w:b/>
        </w:rPr>
        <w:t xml:space="preserve"> </w:t>
      </w:r>
      <w:r>
        <w:rPr>
          <w:rFonts w:eastAsia="Calibri"/>
        </w:rPr>
        <w:t>zobowiązuje się właściwe chronić Pani/Pana dane osobowe zgodnie z przyjętymi wewnętrznymi politykami, procedurami i standardami.</w:t>
      </w:r>
    </w:p>
    <w:p w:rsidR="00030552" w:rsidRDefault="00030552" w:rsidP="00030552">
      <w:pPr>
        <w:spacing w:line="256" w:lineRule="auto"/>
        <w:contextualSpacing/>
        <w:jc w:val="both"/>
        <w:rPr>
          <w:rFonts w:eastAsia="Calibri"/>
          <w:b/>
        </w:rPr>
      </w:pPr>
    </w:p>
    <w:p w:rsidR="00030552" w:rsidRDefault="00030552" w:rsidP="00443D27">
      <w:pPr>
        <w:spacing w:line="256" w:lineRule="auto"/>
        <w:contextualSpacing/>
        <w:jc w:val="both"/>
        <w:rPr>
          <w:rFonts w:eastAsia="Calibri"/>
        </w:rPr>
      </w:pPr>
      <w:r>
        <w:rPr>
          <w:rFonts w:eastAsia="Calibri"/>
          <w:b/>
        </w:rPr>
        <w:t>7. W związku z przetwarzaniem danych osobowych przysługuje</w:t>
      </w:r>
      <w:r>
        <w:t xml:space="preserve"> </w:t>
      </w:r>
      <w:r>
        <w:rPr>
          <w:rFonts w:eastAsia="Calibri"/>
          <w:b/>
        </w:rPr>
        <w:t xml:space="preserve">Pani/Panu prawo do: </w:t>
      </w:r>
      <w:r>
        <w:rPr>
          <w:rFonts w:eastAsia="Calibri"/>
        </w:rPr>
        <w:t>dostępu do danych osobowych, sprostowania, usunięcia lub ograniczenia przetwarza</w:t>
      </w:r>
      <w:r w:rsidR="00443D27">
        <w:rPr>
          <w:rFonts w:eastAsia="Calibri"/>
        </w:rPr>
        <w:t xml:space="preserve">nia, wniesienia sprzeciwu wobec przetwarzania oraz prawo                           do </w:t>
      </w:r>
      <w:r>
        <w:rPr>
          <w:rFonts w:eastAsia="Calibri"/>
        </w:rPr>
        <w:t>przenoszenia danych, wycofania zgody na przetwarzanie danyc</w:t>
      </w:r>
      <w:r w:rsidR="00443D27">
        <w:rPr>
          <w:rFonts w:eastAsia="Calibri"/>
        </w:rPr>
        <w:t xml:space="preserve">h osobowych w dowolnym momencie                                  - jeśli do </w:t>
      </w:r>
      <w:r>
        <w:rPr>
          <w:rFonts w:eastAsia="Calibri"/>
        </w:rPr>
        <w:t xml:space="preserve">przetwarzania doszło na podstawie zgody. </w:t>
      </w:r>
    </w:p>
    <w:p w:rsidR="00030552" w:rsidRDefault="00030552" w:rsidP="00030552">
      <w:pPr>
        <w:pStyle w:val="Akapitzlist"/>
        <w:numPr>
          <w:ilvl w:val="0"/>
          <w:numId w:val="18"/>
        </w:numPr>
        <w:spacing w:line="276" w:lineRule="auto"/>
        <w:jc w:val="both"/>
        <w:rPr>
          <w:rFonts w:eastAsia="Calibri"/>
          <w:i/>
          <w:sz w:val="16"/>
          <w:szCs w:val="16"/>
        </w:rPr>
      </w:pPr>
      <w:r>
        <w:rPr>
          <w:rFonts w:eastAsia="Calibri"/>
          <w:i/>
          <w:sz w:val="16"/>
          <w:szCs w:val="16"/>
        </w:rPr>
        <w:t>Cofnięcie zgody pozostaje bez wpływu na zgodność z prawem przetwarzania, którego dokonano na podstawie zgody przed jej cofnięciem.</w:t>
      </w:r>
    </w:p>
    <w:p w:rsidR="00030552" w:rsidRDefault="00030552" w:rsidP="00030552">
      <w:pPr>
        <w:pStyle w:val="Akapitzlist"/>
        <w:numPr>
          <w:ilvl w:val="0"/>
          <w:numId w:val="18"/>
        </w:numPr>
        <w:spacing w:line="276" w:lineRule="auto"/>
        <w:jc w:val="both"/>
        <w:rPr>
          <w:rFonts w:eastAsia="Calibri"/>
          <w:i/>
          <w:sz w:val="16"/>
          <w:szCs w:val="16"/>
        </w:rPr>
      </w:pPr>
      <w:r>
        <w:rPr>
          <w:rFonts w:eastAsia="Calibri"/>
          <w:i/>
          <w:sz w:val="16"/>
          <w:szCs w:val="16"/>
          <w:u w:val="single"/>
        </w:rPr>
        <w:t>Wymienione prawa mogą być ograniczone w sytuacjach</w:t>
      </w:r>
      <w:r>
        <w:rPr>
          <w:rFonts w:eastAsia="Calibri"/>
          <w:i/>
          <w:sz w:val="16"/>
          <w:szCs w:val="16"/>
        </w:rPr>
        <w:t>, kiedy Urząd jest zobowiązany prawnie do przetwarzania danych w celu realizacji obowiązku ustawowego.</w:t>
      </w:r>
    </w:p>
    <w:p w:rsidR="00030552" w:rsidRDefault="00030552" w:rsidP="00030552">
      <w:pPr>
        <w:jc w:val="both"/>
        <w:rPr>
          <w:rFonts w:eastAsia="Calibri"/>
          <w:i/>
        </w:rPr>
      </w:pPr>
      <w:r>
        <w:rPr>
          <w:rFonts w:eastAsia="Calibri"/>
          <w:b/>
          <w:sz w:val="18"/>
          <w:szCs w:val="18"/>
        </w:rPr>
        <w:t>Z powyższych praw można skorzystać poprzez: kontakt pisemny, za pomocą</w:t>
      </w:r>
      <w:r w:rsidR="00443D27">
        <w:rPr>
          <w:rFonts w:eastAsia="Calibri"/>
          <w:b/>
          <w:sz w:val="18"/>
          <w:szCs w:val="18"/>
        </w:rPr>
        <w:t xml:space="preserve"> poczty tradycyjnej, na adres: </w:t>
      </w:r>
      <w:r>
        <w:rPr>
          <w:rFonts w:eastAsia="Calibri"/>
          <w:b/>
          <w:sz w:val="18"/>
          <w:szCs w:val="18"/>
        </w:rPr>
        <w:t>ul. Maz</w:t>
      </w:r>
      <w:r w:rsidR="00443D27">
        <w:rPr>
          <w:rFonts w:eastAsia="Calibri"/>
          <w:b/>
          <w:sz w:val="18"/>
          <w:szCs w:val="18"/>
        </w:rPr>
        <w:t>owiecka 49a, 87-100 Toruń oraz kontakt drogą e-mail:</w:t>
      </w:r>
      <w:r w:rsidRPr="00030552">
        <w:rPr>
          <w:rFonts w:eastAsia="Calibri"/>
          <w:b/>
          <w:color w:val="0563C1"/>
          <w:sz w:val="18"/>
          <w:szCs w:val="18"/>
          <w:u w:val="single"/>
        </w:rPr>
        <w:t xml:space="preserve"> iodo.rodo@muptorun.praca.gov.pl</w:t>
      </w:r>
    </w:p>
    <w:p w:rsidR="00030552" w:rsidRDefault="00030552" w:rsidP="00030552">
      <w:pPr>
        <w:spacing w:line="256" w:lineRule="auto"/>
        <w:ind w:firstLine="360"/>
        <w:contextualSpacing/>
        <w:jc w:val="both"/>
        <w:rPr>
          <w:rFonts w:eastAsia="Calibri"/>
          <w:sz w:val="18"/>
          <w:szCs w:val="18"/>
        </w:rPr>
      </w:pPr>
      <w:r>
        <w:rPr>
          <w:rFonts w:eastAsia="Calibri"/>
          <w:sz w:val="18"/>
          <w:szCs w:val="18"/>
        </w:rPr>
        <w:t>Przysługuje Pani/Panu prawo do wniesienia skargi do organu nadzorczego – Prezes Urzędu Ochrony Danych Osobowych, gdy uzna Pani/Pan, że przetwarzanie należących do Pani/Pana dan</w:t>
      </w:r>
      <w:r w:rsidR="00443D27">
        <w:rPr>
          <w:rFonts w:eastAsia="Calibri"/>
          <w:sz w:val="18"/>
          <w:szCs w:val="18"/>
        </w:rPr>
        <w:t xml:space="preserve">ych osobowych narusza przepisy </w:t>
      </w:r>
      <w:r>
        <w:rPr>
          <w:rFonts w:eastAsia="Calibri"/>
          <w:sz w:val="18"/>
          <w:szCs w:val="18"/>
        </w:rPr>
        <w:t xml:space="preserve">RODO. </w:t>
      </w:r>
    </w:p>
    <w:p w:rsidR="00030552" w:rsidRDefault="00030552" w:rsidP="00030552">
      <w:pPr>
        <w:spacing w:line="256" w:lineRule="auto"/>
        <w:contextualSpacing/>
        <w:jc w:val="both"/>
        <w:rPr>
          <w:rFonts w:eastAsia="Calibri"/>
          <w:b/>
        </w:rPr>
      </w:pPr>
    </w:p>
    <w:p w:rsidR="00030552" w:rsidRPr="00030552" w:rsidRDefault="00030552" w:rsidP="00030552">
      <w:pPr>
        <w:spacing w:line="256" w:lineRule="auto"/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8. Pana/Pani dane osobowe nie będą przetwarzane w sposób zautomatyzowany i nie będą profilowane  </w:t>
      </w:r>
    </w:p>
    <w:p w:rsidR="00030552" w:rsidRDefault="00030552" w:rsidP="00030552">
      <w:pPr>
        <w:spacing w:after="160" w:line="256" w:lineRule="auto"/>
        <w:jc w:val="both"/>
        <w:rPr>
          <w:rFonts w:eastAsia="Calibri"/>
          <w:b/>
          <w:i/>
        </w:rPr>
      </w:pPr>
      <w:r>
        <w:rPr>
          <w:rFonts w:eastAsia="Calibri"/>
          <w:b/>
          <w:i/>
        </w:rPr>
        <w:t>Informację otrzymałam i przyjęłam/przyj</w:t>
      </w:r>
      <w:r w:rsidR="00FC3420">
        <w:rPr>
          <w:rFonts w:eastAsia="Calibri"/>
          <w:b/>
          <w:i/>
        </w:rPr>
        <w:t>ąłem do wiadomości i stosowania.</w:t>
      </w:r>
    </w:p>
    <w:p w:rsidR="008B42E3" w:rsidRDefault="007765C7" w:rsidP="00FF143F">
      <w:pPr>
        <w:spacing w:line="256" w:lineRule="auto"/>
        <w:jc w:val="both"/>
        <w:rPr>
          <w:rFonts w:eastAsia="Calibri"/>
        </w:rPr>
      </w:pPr>
      <w:r>
        <w:rPr>
          <w:rFonts w:eastAsia="Calibri"/>
        </w:rPr>
        <w:t xml:space="preserve">Toruń, dnia </w:t>
      </w:r>
      <w:r w:rsidR="0097531E">
        <w:rPr>
          <w:rFonts w:eastAsia="Calibri"/>
        </w:rPr>
        <w:t xml:space="preserve">………………………       </w:t>
      </w:r>
      <w:r>
        <w:rPr>
          <w:rFonts w:eastAsia="Calibri"/>
        </w:rPr>
        <w:t xml:space="preserve">                                                 </w:t>
      </w:r>
      <w:r w:rsidR="00CF446D">
        <w:rPr>
          <w:rFonts w:eastAsia="Calibri"/>
        </w:rPr>
        <w:t xml:space="preserve"> </w:t>
      </w:r>
      <w:r>
        <w:rPr>
          <w:rFonts w:eastAsia="Calibri"/>
        </w:rPr>
        <w:t xml:space="preserve">   </w:t>
      </w:r>
      <w:r w:rsidR="00FF143F">
        <w:rPr>
          <w:rFonts w:eastAsia="Calibri"/>
        </w:rPr>
        <w:t xml:space="preserve">            </w:t>
      </w:r>
      <w:r>
        <w:rPr>
          <w:rFonts w:eastAsia="Calibri"/>
        </w:rPr>
        <w:t xml:space="preserve"> </w:t>
      </w:r>
      <w:r w:rsidR="00FF143F">
        <w:rPr>
          <w:rFonts w:eastAsia="Calibri"/>
        </w:rPr>
        <w:t xml:space="preserve">  </w:t>
      </w:r>
      <w:r w:rsidR="0097531E">
        <w:rPr>
          <w:rFonts w:eastAsia="Calibri"/>
        </w:rPr>
        <w:t>….</w:t>
      </w:r>
      <w:r>
        <w:rPr>
          <w:rFonts w:eastAsia="Calibri"/>
        </w:rPr>
        <w:t>……………………………………..</w:t>
      </w:r>
    </w:p>
    <w:p w:rsidR="007765C7" w:rsidRPr="00CF446D" w:rsidRDefault="007765C7" w:rsidP="00FF143F">
      <w:pPr>
        <w:tabs>
          <w:tab w:val="left" w:pos="6521"/>
        </w:tabs>
        <w:spacing w:after="160" w:line="256" w:lineRule="auto"/>
        <w:jc w:val="both"/>
        <w:rPr>
          <w:rFonts w:eastAsia="Calibri"/>
          <w:i/>
        </w:rPr>
      </w:pPr>
      <w:r>
        <w:rPr>
          <w:rFonts w:eastAsia="Calibri"/>
        </w:rPr>
        <w:t xml:space="preserve">                                                                                                </w:t>
      </w:r>
      <w:r w:rsidR="00CF446D">
        <w:rPr>
          <w:rFonts w:eastAsia="Calibri"/>
        </w:rPr>
        <w:t xml:space="preserve">                          </w:t>
      </w:r>
      <w:r w:rsidR="00FF143F">
        <w:rPr>
          <w:rFonts w:eastAsia="Calibri"/>
        </w:rPr>
        <w:t xml:space="preserve">      </w:t>
      </w:r>
      <w:r w:rsidRPr="00CF446D">
        <w:rPr>
          <w:rFonts w:eastAsia="Calibri"/>
          <w:i/>
        </w:rPr>
        <w:t xml:space="preserve"> </w:t>
      </w:r>
      <w:r w:rsidR="00FF143F">
        <w:rPr>
          <w:rFonts w:eastAsia="Calibri"/>
          <w:i/>
        </w:rPr>
        <w:t xml:space="preserve">   </w:t>
      </w:r>
      <w:r w:rsidR="008A0DD9">
        <w:rPr>
          <w:rFonts w:eastAsia="Calibri"/>
          <w:i/>
        </w:rPr>
        <w:t xml:space="preserve">    </w:t>
      </w:r>
      <w:r w:rsidRPr="00CF446D">
        <w:rPr>
          <w:rFonts w:eastAsia="Calibri"/>
          <w:i/>
        </w:rPr>
        <w:t>(c</w:t>
      </w:r>
      <w:r w:rsidR="00C97112">
        <w:rPr>
          <w:rFonts w:eastAsia="Calibri"/>
          <w:i/>
        </w:rPr>
        <w:t xml:space="preserve">zytelny podpis </w:t>
      </w:r>
      <w:r w:rsidR="00F232D8">
        <w:rPr>
          <w:rFonts w:eastAsia="Calibri"/>
          <w:i/>
        </w:rPr>
        <w:t>B</w:t>
      </w:r>
      <w:r w:rsidR="00C97112">
        <w:rPr>
          <w:rFonts w:eastAsia="Calibri"/>
          <w:i/>
        </w:rPr>
        <w:t>ezrobotnego</w:t>
      </w:r>
      <w:r w:rsidRPr="00CF446D">
        <w:rPr>
          <w:rFonts w:eastAsia="Calibri"/>
          <w:i/>
        </w:rPr>
        <w:t>)</w:t>
      </w:r>
    </w:p>
    <w:p w:rsidR="006F69F4" w:rsidRDefault="00FC3420" w:rsidP="00B05686">
      <w:pPr>
        <w:spacing w:after="160" w:line="256" w:lineRule="auto"/>
        <w:jc w:val="right"/>
        <w:rPr>
          <w:b/>
          <w:sz w:val="24"/>
        </w:rPr>
      </w:pPr>
      <w:r w:rsidRPr="0042735D">
        <w:rPr>
          <w:rFonts w:eastAsia="Calibri"/>
        </w:rPr>
        <w:t xml:space="preserve"> </w:t>
      </w:r>
      <w:r w:rsidR="00424002">
        <w:rPr>
          <w:b/>
          <w:sz w:val="24"/>
        </w:rPr>
        <w:t xml:space="preserve">   </w:t>
      </w:r>
      <w:r w:rsidR="0076345C">
        <w:rPr>
          <w:b/>
          <w:sz w:val="24"/>
        </w:rPr>
        <w:t xml:space="preserve">        </w:t>
      </w:r>
    </w:p>
    <w:p w:rsidR="0042735D" w:rsidRDefault="0076345C" w:rsidP="00B05686">
      <w:pPr>
        <w:spacing w:after="160" w:line="256" w:lineRule="auto"/>
        <w:jc w:val="right"/>
        <w:rPr>
          <w:b/>
          <w:color w:val="1A171B"/>
          <w:sz w:val="18"/>
          <w:szCs w:val="18"/>
        </w:rPr>
      </w:pPr>
      <w:bookmarkStart w:id="1" w:name="_GoBack"/>
      <w:bookmarkEnd w:id="1"/>
      <w:r>
        <w:rPr>
          <w:b/>
          <w:sz w:val="24"/>
        </w:rPr>
        <w:lastRenderedPageBreak/>
        <w:t xml:space="preserve">  </w:t>
      </w:r>
      <w:r w:rsidR="00702490">
        <w:rPr>
          <w:b/>
          <w:color w:val="1A171B"/>
          <w:sz w:val="18"/>
          <w:szCs w:val="18"/>
        </w:rPr>
        <w:t xml:space="preserve">Załącznik nr </w:t>
      </w:r>
      <w:r w:rsidR="009A0957">
        <w:rPr>
          <w:b/>
          <w:color w:val="1A171B"/>
          <w:sz w:val="18"/>
          <w:szCs w:val="18"/>
        </w:rPr>
        <w:t>4</w:t>
      </w:r>
    </w:p>
    <w:p w:rsidR="00DF2AEB" w:rsidRDefault="00DF2AEB" w:rsidP="00DF2AEB">
      <w:pPr>
        <w:jc w:val="center"/>
        <w:rPr>
          <w:b/>
          <w:sz w:val="26"/>
          <w:szCs w:val="26"/>
        </w:rPr>
      </w:pPr>
      <w:r w:rsidRPr="0001512E">
        <w:rPr>
          <w:b/>
          <w:sz w:val="26"/>
          <w:szCs w:val="26"/>
        </w:rPr>
        <w:t>Oświadczenie o wysokości uzyskanej pomocy de minimis</w:t>
      </w:r>
    </w:p>
    <w:p w:rsidR="00EC5A38" w:rsidRDefault="00EC5A38" w:rsidP="00DF2AEB">
      <w:pPr>
        <w:jc w:val="center"/>
        <w:rPr>
          <w:b/>
          <w:sz w:val="26"/>
          <w:szCs w:val="26"/>
        </w:rPr>
      </w:pPr>
    </w:p>
    <w:p w:rsidR="00EC5A38" w:rsidRPr="0001512E" w:rsidRDefault="00EC5A38" w:rsidP="00DF2AEB">
      <w:pPr>
        <w:jc w:val="center"/>
        <w:rPr>
          <w:b/>
          <w:sz w:val="26"/>
          <w:szCs w:val="26"/>
        </w:rPr>
      </w:pPr>
    </w:p>
    <w:p w:rsidR="00DF2AEB" w:rsidRDefault="006F69F4" w:rsidP="00DF2AE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51" type="#_x0000_t202" style="position:absolute;margin-left:-30.75pt;margin-top:-.25pt;width:488.8pt;height:40.75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">
            <v:textbox>
              <w:txbxContent>
                <w:p w:rsidR="00DF2AEB" w:rsidRPr="0001512E" w:rsidRDefault="00DF2AEB" w:rsidP="00DF2AEB">
                  <w:pPr>
                    <w:jc w:val="center"/>
                    <w:rPr>
                      <w:b/>
                    </w:rPr>
                  </w:pPr>
                  <w:r w:rsidRPr="0001512E">
                    <w:rPr>
                      <w:b/>
                    </w:rPr>
                    <w:t xml:space="preserve">Podstawa prawna: art. 37, ust.1, pkt 1 ustawy z dnia 30 kwietnia 2004 r. o postepowaniu </w:t>
                  </w:r>
                  <w:r w:rsidRPr="0001512E">
                    <w:rPr>
                      <w:b/>
                    </w:rPr>
                    <w:br/>
                    <w:t xml:space="preserve">w sprawach dotyczących </w:t>
                  </w:r>
                  <w:r w:rsidR="0028631E">
                    <w:rPr>
                      <w:b/>
                    </w:rPr>
                    <w:t>pomocy publicznej (Dz. U. z 2023 r., poz. 702</w:t>
                  </w:r>
                  <w:r w:rsidRPr="0001512E">
                    <w:rPr>
                      <w:b/>
                    </w:rPr>
                    <w:t xml:space="preserve"> z późn. zm.</w:t>
                  </w:r>
                  <w:r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</w:p>
    <w:p w:rsidR="00DF2AEB" w:rsidRPr="0001512E" w:rsidRDefault="00DF2AEB" w:rsidP="00DF2AEB"/>
    <w:p w:rsidR="00DF2AEB" w:rsidRPr="0001512E" w:rsidRDefault="006F69F4" w:rsidP="00DF2AEB">
      <w:r>
        <w:rPr>
          <w:noProof/>
        </w:rPr>
        <w:pict>
          <v:shape id="_x0000_s1050" type="#_x0000_t202" style="position:absolute;margin-left:-30.75pt;margin-top:17.5pt;width:255.2pt;height:59.75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">
            <v:textbox>
              <w:txbxContent>
                <w:p w:rsidR="00DF2AEB" w:rsidRDefault="00DF2AEB" w:rsidP="00DF2AEB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01512E">
                    <w:rPr>
                      <w:b/>
                      <w:sz w:val="26"/>
                      <w:szCs w:val="26"/>
                    </w:rPr>
                    <w:t xml:space="preserve">Informacje dotyczące podmiotu </w:t>
                  </w:r>
                </w:p>
                <w:p w:rsidR="00DF2AEB" w:rsidRDefault="00DF2AEB" w:rsidP="00DF2AEB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01512E">
                    <w:rPr>
                      <w:b/>
                      <w:sz w:val="26"/>
                      <w:szCs w:val="26"/>
                    </w:rPr>
                    <w:t xml:space="preserve">któremu ma być udzielona </w:t>
                  </w:r>
                </w:p>
                <w:p w:rsidR="00DF2AEB" w:rsidRPr="0001512E" w:rsidRDefault="00DF2AEB" w:rsidP="00DF2AEB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01512E">
                    <w:rPr>
                      <w:b/>
                      <w:sz w:val="26"/>
                      <w:szCs w:val="26"/>
                    </w:rPr>
                    <w:t>pomoc de minimis</w:t>
                  </w:r>
                </w:p>
              </w:txbxContent>
            </v:textbox>
          </v:shape>
        </w:pict>
      </w:r>
    </w:p>
    <w:p w:rsidR="00DF2AEB" w:rsidRPr="0001512E" w:rsidRDefault="00DF2AEB" w:rsidP="00DF2AEB"/>
    <w:p w:rsidR="00DF2AEB" w:rsidRDefault="00DF2AEB" w:rsidP="00DF2AEB">
      <w:pPr>
        <w:ind w:left="-567"/>
        <w:rPr>
          <w:b/>
        </w:rPr>
      </w:pPr>
    </w:p>
    <w:p w:rsidR="00EC5A38" w:rsidRDefault="00EC5A38" w:rsidP="00DF2AEB">
      <w:pPr>
        <w:ind w:left="-567"/>
        <w:rPr>
          <w:b/>
        </w:rPr>
      </w:pPr>
    </w:p>
    <w:p w:rsidR="001250AE" w:rsidRDefault="001250AE" w:rsidP="00DF2AEB">
      <w:pPr>
        <w:ind w:left="-567"/>
        <w:rPr>
          <w:b/>
        </w:rPr>
      </w:pPr>
    </w:p>
    <w:p w:rsidR="001250AE" w:rsidRDefault="001250AE" w:rsidP="00DF2AEB">
      <w:pPr>
        <w:ind w:left="-567"/>
        <w:rPr>
          <w:b/>
        </w:rPr>
      </w:pPr>
    </w:p>
    <w:p w:rsidR="001250AE" w:rsidRDefault="001250AE" w:rsidP="00DF2AEB">
      <w:pPr>
        <w:ind w:left="-567"/>
        <w:rPr>
          <w:b/>
        </w:rPr>
      </w:pPr>
    </w:p>
    <w:p w:rsidR="001250AE" w:rsidRDefault="001250AE" w:rsidP="00EC5A38">
      <w:pPr>
        <w:rPr>
          <w:b/>
        </w:rPr>
      </w:pPr>
    </w:p>
    <w:p w:rsidR="00DF2AEB" w:rsidRDefault="00DF2AEB" w:rsidP="00DF2AEB">
      <w:pPr>
        <w:ind w:left="-567"/>
        <w:rPr>
          <w:b/>
        </w:rPr>
      </w:pPr>
      <w:r w:rsidRPr="00B23076">
        <w:rPr>
          <w:b/>
        </w:rPr>
        <w:t>Identyfikator podatkowy NIP podmiotu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</w:tblGrid>
      <w:tr w:rsidR="00B0772D" w:rsidTr="00B0772D">
        <w:trPr>
          <w:trHeight w:val="306"/>
        </w:trPr>
        <w:tc>
          <w:tcPr>
            <w:tcW w:w="434" w:type="dxa"/>
            <w:shd w:val="clear" w:color="auto" w:fill="auto"/>
          </w:tcPr>
          <w:p w:rsidR="00DF2AEB" w:rsidRDefault="00DF2AEB" w:rsidP="00B0772D"/>
        </w:tc>
        <w:tc>
          <w:tcPr>
            <w:tcW w:w="434" w:type="dxa"/>
            <w:shd w:val="clear" w:color="auto" w:fill="auto"/>
          </w:tcPr>
          <w:p w:rsidR="00DF2AEB" w:rsidRDefault="00DF2AEB" w:rsidP="00B0772D"/>
        </w:tc>
        <w:tc>
          <w:tcPr>
            <w:tcW w:w="434" w:type="dxa"/>
            <w:shd w:val="clear" w:color="auto" w:fill="auto"/>
          </w:tcPr>
          <w:p w:rsidR="00DF2AEB" w:rsidRDefault="00DF2AEB" w:rsidP="00B0772D"/>
        </w:tc>
        <w:tc>
          <w:tcPr>
            <w:tcW w:w="434" w:type="dxa"/>
            <w:shd w:val="clear" w:color="auto" w:fill="auto"/>
          </w:tcPr>
          <w:p w:rsidR="00DF2AEB" w:rsidRDefault="00DF2AEB" w:rsidP="00B0772D"/>
        </w:tc>
        <w:tc>
          <w:tcPr>
            <w:tcW w:w="434" w:type="dxa"/>
            <w:shd w:val="clear" w:color="auto" w:fill="auto"/>
          </w:tcPr>
          <w:p w:rsidR="00DF2AEB" w:rsidRDefault="00DF2AEB" w:rsidP="00B0772D"/>
        </w:tc>
        <w:tc>
          <w:tcPr>
            <w:tcW w:w="434" w:type="dxa"/>
            <w:shd w:val="clear" w:color="auto" w:fill="auto"/>
          </w:tcPr>
          <w:p w:rsidR="00DF2AEB" w:rsidRDefault="00DF2AEB" w:rsidP="00B0772D"/>
        </w:tc>
        <w:tc>
          <w:tcPr>
            <w:tcW w:w="434" w:type="dxa"/>
            <w:shd w:val="clear" w:color="auto" w:fill="auto"/>
          </w:tcPr>
          <w:p w:rsidR="00DF2AEB" w:rsidRDefault="00DF2AEB" w:rsidP="00B0772D"/>
        </w:tc>
        <w:tc>
          <w:tcPr>
            <w:tcW w:w="434" w:type="dxa"/>
            <w:shd w:val="clear" w:color="auto" w:fill="auto"/>
          </w:tcPr>
          <w:p w:rsidR="00DF2AEB" w:rsidRDefault="00DF2AEB" w:rsidP="00B0772D"/>
        </w:tc>
        <w:tc>
          <w:tcPr>
            <w:tcW w:w="434" w:type="dxa"/>
            <w:shd w:val="clear" w:color="auto" w:fill="auto"/>
          </w:tcPr>
          <w:p w:rsidR="00DF2AEB" w:rsidRDefault="00DF2AEB" w:rsidP="00B0772D"/>
        </w:tc>
        <w:tc>
          <w:tcPr>
            <w:tcW w:w="434" w:type="dxa"/>
            <w:shd w:val="clear" w:color="auto" w:fill="auto"/>
          </w:tcPr>
          <w:p w:rsidR="00DF2AEB" w:rsidRDefault="00DF2AEB" w:rsidP="00B0772D"/>
        </w:tc>
      </w:tr>
    </w:tbl>
    <w:p w:rsidR="00DF2AEB" w:rsidRDefault="00DF2AEB" w:rsidP="00DF2AEB"/>
    <w:p w:rsidR="00DF2AEB" w:rsidRDefault="00DF2AEB" w:rsidP="00DF2AEB">
      <w:pPr>
        <w:ind w:left="-567"/>
        <w:rPr>
          <w:b/>
        </w:rPr>
      </w:pPr>
    </w:p>
    <w:p w:rsidR="00DF2AEB" w:rsidRDefault="00DF2AEB" w:rsidP="00DF2AEB">
      <w:pPr>
        <w:ind w:left="-567"/>
        <w:rPr>
          <w:b/>
        </w:rPr>
      </w:pPr>
      <w:r w:rsidRPr="00B23076">
        <w:rPr>
          <w:b/>
        </w:rPr>
        <w:t>Imię i nazwisko albo nazwa podmiotu</w:t>
      </w:r>
    </w:p>
    <w:p w:rsidR="00DF2AEB" w:rsidRPr="00B23076" w:rsidRDefault="006F69F4" w:rsidP="00DF2AEB">
      <w:pPr>
        <w:rPr>
          <w:b/>
        </w:rPr>
      </w:pPr>
      <w:r>
        <w:rPr>
          <w:noProof/>
        </w:rPr>
        <w:pict>
          <v:shape id="_x0000_s1049" type="#_x0000_t202" style="position:absolute;margin-left:-30.75pt;margin-top:1.75pt;width:255.2pt;height:31.25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">
            <v:textbox>
              <w:txbxContent>
                <w:p w:rsidR="00DF2AEB" w:rsidRDefault="00DF2AEB" w:rsidP="00DF2AEB">
                  <w:pPr>
                    <w:ind w:right="-153"/>
                  </w:pPr>
                </w:p>
              </w:txbxContent>
            </v:textbox>
          </v:shape>
        </w:pict>
      </w:r>
    </w:p>
    <w:p w:rsidR="00DF2AEB" w:rsidRDefault="00DF2AEB" w:rsidP="00DF2AEB">
      <w:pPr>
        <w:ind w:hanging="567"/>
        <w:rPr>
          <w:b/>
        </w:rPr>
      </w:pPr>
    </w:p>
    <w:p w:rsidR="00DF2AEB" w:rsidRDefault="00DF2AEB" w:rsidP="00DF2AEB">
      <w:pPr>
        <w:ind w:hanging="567"/>
        <w:rPr>
          <w:b/>
        </w:rPr>
      </w:pPr>
    </w:p>
    <w:p w:rsidR="00EC5A38" w:rsidRDefault="00EC5A38" w:rsidP="00DF2AEB">
      <w:pPr>
        <w:ind w:hanging="567"/>
        <w:rPr>
          <w:b/>
        </w:rPr>
      </w:pPr>
    </w:p>
    <w:p w:rsidR="00EC5A38" w:rsidRDefault="00EC5A38" w:rsidP="00DF2AEB">
      <w:pPr>
        <w:ind w:hanging="567"/>
        <w:rPr>
          <w:b/>
        </w:rPr>
      </w:pPr>
    </w:p>
    <w:p w:rsidR="00DF2AEB" w:rsidRDefault="006F69F4" w:rsidP="00DF2AEB">
      <w:pPr>
        <w:ind w:hanging="567"/>
        <w:rPr>
          <w:b/>
        </w:rPr>
      </w:pPr>
      <w:r>
        <w:rPr>
          <w:noProof/>
        </w:rPr>
        <w:pict>
          <v:shape id="_x0000_s1048" type="#_x0000_t202" style="position:absolute;margin-left:-30.75pt;margin-top:14.85pt;width:255.2pt;height:33.3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">
            <v:textbox>
              <w:txbxContent>
                <w:p w:rsidR="00DF2AEB" w:rsidRDefault="00DF2AEB" w:rsidP="00DF2AEB">
                  <w:pPr>
                    <w:ind w:right="-153"/>
                  </w:pPr>
                </w:p>
              </w:txbxContent>
            </v:textbox>
          </v:shape>
        </w:pict>
      </w:r>
      <w:r w:rsidR="00DF2AEB" w:rsidRPr="00B23076">
        <w:rPr>
          <w:b/>
        </w:rPr>
        <w:t>Adres miejsca zamieszkania albo adres siedziby pod</w:t>
      </w:r>
      <w:r w:rsidR="00DF2AEB">
        <w:rPr>
          <w:b/>
        </w:rPr>
        <w:t>m</w:t>
      </w:r>
      <w:r w:rsidR="00DF2AEB" w:rsidRPr="00B23076">
        <w:rPr>
          <w:b/>
        </w:rPr>
        <w:t>iotu</w:t>
      </w:r>
    </w:p>
    <w:p w:rsidR="00DF2AEB" w:rsidRDefault="00DF2AEB" w:rsidP="00DF2AEB">
      <w:pPr>
        <w:ind w:hanging="567"/>
        <w:rPr>
          <w:b/>
        </w:rPr>
      </w:pPr>
    </w:p>
    <w:p w:rsidR="00EC5A38" w:rsidRDefault="00EC5A38" w:rsidP="00DF2AEB">
      <w:pPr>
        <w:ind w:hanging="567"/>
        <w:rPr>
          <w:b/>
        </w:rPr>
      </w:pPr>
    </w:p>
    <w:p w:rsidR="00EC5A38" w:rsidRDefault="00EC5A38" w:rsidP="00DF2AEB">
      <w:pPr>
        <w:ind w:hanging="567"/>
        <w:rPr>
          <w:b/>
        </w:rPr>
      </w:pPr>
    </w:p>
    <w:p w:rsidR="00EC5A38" w:rsidRDefault="00EC5A38" w:rsidP="00DF2AEB">
      <w:pPr>
        <w:ind w:hanging="567"/>
        <w:rPr>
          <w:b/>
        </w:rPr>
      </w:pPr>
    </w:p>
    <w:p w:rsidR="00DF2AEB" w:rsidRPr="00B23076" w:rsidRDefault="00DF2AEB" w:rsidP="00DF2AEB"/>
    <w:p w:rsidR="00EC5A38" w:rsidRDefault="00EC5A38" w:rsidP="00EC5A38">
      <w:pPr>
        <w:ind w:hanging="567"/>
        <w:rPr>
          <w:b/>
        </w:rPr>
      </w:pPr>
      <w:r>
        <w:rPr>
          <w:b/>
        </w:rPr>
        <w:t>Oświadczam, że:</w:t>
      </w:r>
    </w:p>
    <w:p w:rsidR="00EC5A38" w:rsidRDefault="00EC5A38" w:rsidP="00EC5A38">
      <w:pPr>
        <w:ind w:hanging="567"/>
        <w:rPr>
          <w:b/>
        </w:rPr>
      </w:pPr>
    </w:p>
    <w:p w:rsidR="00DF2AEB" w:rsidRDefault="006F69F4" w:rsidP="00DF2AEB">
      <w:pPr>
        <w:ind w:left="284"/>
        <w:jc w:val="both"/>
        <w:rPr>
          <w:b/>
        </w:rPr>
      </w:pPr>
      <w:r>
        <w:rPr>
          <w:noProof/>
        </w:rPr>
        <w:pict>
          <v:shape id="_x0000_s1047" type="#_x0000_t202" style="position:absolute;left:0;text-align:left;margin-left:-25.7pt;margin-top:4.05pt;width:19pt;height:17.6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">
            <v:textbox>
              <w:txbxContent>
                <w:p w:rsidR="00DF2AEB" w:rsidRDefault="00DF2AEB" w:rsidP="00DF2AEB"/>
              </w:txbxContent>
            </v:textbox>
          </v:shape>
        </w:pict>
      </w:r>
      <w:r w:rsidR="00DF2AEB" w:rsidRPr="006C69CF">
        <w:rPr>
          <w:b/>
        </w:rPr>
        <w:t xml:space="preserve">w okresie bieżącego roku podatkowego oraz dwóch poprzedzających go lat podatkowych </w:t>
      </w:r>
      <w:r w:rsidR="00DF2AEB" w:rsidRPr="006C69CF">
        <w:rPr>
          <w:b/>
          <w:u w:val="single"/>
        </w:rPr>
        <w:t>nie uzyskałem</w:t>
      </w:r>
      <w:r w:rsidR="00DF2AEB" w:rsidRPr="006C69CF">
        <w:rPr>
          <w:b/>
        </w:rPr>
        <w:t xml:space="preserve"> pomocy de minimis oraz pomocy de minimis w rolnictwie lub rybołówstwie,</w:t>
      </w:r>
    </w:p>
    <w:p w:rsidR="00DF2AEB" w:rsidRPr="006C69CF" w:rsidRDefault="00DF2AEB" w:rsidP="00DF2AEB">
      <w:pPr>
        <w:ind w:left="284"/>
        <w:jc w:val="both"/>
        <w:rPr>
          <w:b/>
        </w:rPr>
      </w:pPr>
    </w:p>
    <w:p w:rsidR="00DF2AEB" w:rsidRDefault="006F69F4" w:rsidP="00DF2AEB">
      <w:pPr>
        <w:ind w:left="284"/>
        <w:jc w:val="both"/>
      </w:pPr>
      <w:r>
        <w:rPr>
          <w:noProof/>
        </w:rPr>
        <w:pict>
          <v:shape id="_x0000_s1045" type="#_x0000_t202" style="position:absolute;left:0;text-align:left;margin-left:-25.2pt;margin-top:4.4pt;width:19pt;height:17.6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">
            <v:textbox>
              <w:txbxContent>
                <w:p w:rsidR="00DF2AEB" w:rsidRDefault="00DF2AEB" w:rsidP="00DF2AEB"/>
              </w:txbxContent>
            </v:textbox>
          </v:shape>
        </w:pict>
      </w:r>
      <w:r w:rsidR="00DF2AEB" w:rsidRPr="006C69CF">
        <w:rPr>
          <w:b/>
        </w:rPr>
        <w:t xml:space="preserve">w okresie bieżącego roku podatkowego oraz dwóch poprzedzających go lat podatkowych </w:t>
      </w:r>
      <w:r w:rsidR="00DF2AEB" w:rsidRPr="006C69CF">
        <w:rPr>
          <w:b/>
          <w:u w:val="single"/>
        </w:rPr>
        <w:t>uzyskałem</w:t>
      </w:r>
      <w:r w:rsidR="00DF2AEB">
        <w:t xml:space="preserve"> </w:t>
      </w:r>
      <w:r w:rsidR="00DF2AEB">
        <w:rPr>
          <w:b/>
        </w:rPr>
        <w:t>pomoc</w:t>
      </w:r>
      <w:r w:rsidR="00DF2AEB" w:rsidRPr="006C69CF">
        <w:rPr>
          <w:b/>
        </w:rPr>
        <w:t xml:space="preserve"> de</w:t>
      </w:r>
      <w:r w:rsidR="00DF2AEB">
        <w:rPr>
          <w:b/>
        </w:rPr>
        <w:t> </w:t>
      </w:r>
      <w:r w:rsidR="00DF2AEB" w:rsidRPr="006C69CF">
        <w:rPr>
          <w:b/>
        </w:rPr>
        <w:t xml:space="preserve"> minimis oraz pomocy de minimis w rolnictwie lub rybołówstwie</w:t>
      </w:r>
      <w:r w:rsidR="00DF2AEB">
        <w:rPr>
          <w:b/>
        </w:rPr>
        <w:t>.</w:t>
      </w:r>
    </w:p>
    <w:p w:rsidR="00DF2AEB" w:rsidRDefault="00DF2AEB" w:rsidP="00DF2AEB">
      <w:pPr>
        <w:tabs>
          <w:tab w:val="left" w:pos="1128"/>
        </w:tabs>
        <w:ind w:left="3120" w:firstLine="1128"/>
        <w:rPr>
          <w:b/>
        </w:rPr>
      </w:pPr>
    </w:p>
    <w:p w:rsidR="00DF2AEB" w:rsidRDefault="006F69F4" w:rsidP="00DF2AEB">
      <w:pPr>
        <w:tabs>
          <w:tab w:val="left" w:pos="1128"/>
        </w:tabs>
        <w:ind w:left="3120" w:firstLine="1128"/>
        <w:rPr>
          <w:b/>
        </w:rPr>
      </w:pPr>
      <w:r>
        <w:rPr>
          <w:noProof/>
        </w:rPr>
        <w:pict>
          <v:shape id="_x0000_s1046" type="#_x0000_t202" style="position:absolute;left:0;text-align:left;margin-left:250.45pt;margin-top:-.15pt;width:3in;height:18.3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">
            <v:textbox>
              <w:txbxContent>
                <w:p w:rsidR="00DF2AEB" w:rsidRDefault="00DF2AEB" w:rsidP="00DF2AEB"/>
              </w:txbxContent>
            </v:textbox>
          </v:shape>
        </w:pict>
      </w:r>
      <w:r w:rsidR="00DF2AEB" w:rsidRPr="006C69CF">
        <w:rPr>
          <w:b/>
        </w:rPr>
        <w:t>w PLN</w:t>
      </w:r>
      <w:r w:rsidR="00DF2AEB">
        <w:rPr>
          <w:b/>
        </w:rPr>
        <w:t xml:space="preserve"> </w:t>
      </w:r>
    </w:p>
    <w:p w:rsidR="00DF2AEB" w:rsidRDefault="00DF2AEB" w:rsidP="00DF2AEB">
      <w:pPr>
        <w:tabs>
          <w:tab w:val="left" w:pos="1128"/>
        </w:tabs>
        <w:ind w:left="3828" w:firstLine="420"/>
        <w:rPr>
          <w:b/>
        </w:rPr>
      </w:pPr>
    </w:p>
    <w:p w:rsidR="00DF2AEB" w:rsidRDefault="006F69F4" w:rsidP="00DF2AEB">
      <w:pPr>
        <w:tabs>
          <w:tab w:val="left" w:pos="1128"/>
        </w:tabs>
        <w:ind w:left="3828" w:firstLine="420"/>
        <w:rPr>
          <w:b/>
        </w:rPr>
      </w:pPr>
      <w:r>
        <w:rPr>
          <w:noProof/>
        </w:rPr>
        <w:pict>
          <v:shape id="_x0000_s1044" type="#_x0000_t202" style="position:absolute;left:0;text-align:left;margin-left:250.45pt;margin-top:8.9pt;width:3in;height:18.3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">
            <v:textbox>
              <w:txbxContent>
                <w:p w:rsidR="00DF2AEB" w:rsidRDefault="00DF2AEB" w:rsidP="00DF2AEB"/>
              </w:txbxContent>
            </v:textbox>
          </v:shape>
        </w:pict>
      </w:r>
    </w:p>
    <w:p w:rsidR="00DF2AEB" w:rsidRDefault="00DF2AEB" w:rsidP="00DF2AEB">
      <w:pPr>
        <w:tabs>
          <w:tab w:val="left" w:pos="1128"/>
        </w:tabs>
        <w:ind w:left="3828" w:firstLine="420"/>
        <w:rPr>
          <w:b/>
        </w:rPr>
      </w:pPr>
      <w:r w:rsidRPr="006C69CF">
        <w:rPr>
          <w:b/>
        </w:rPr>
        <w:t>w EUR</w:t>
      </w:r>
      <w:r>
        <w:rPr>
          <w:b/>
        </w:rPr>
        <w:t xml:space="preserve"> </w:t>
      </w:r>
    </w:p>
    <w:p w:rsidR="00DF2AEB" w:rsidRPr="006C69CF" w:rsidRDefault="00DF2AEB" w:rsidP="00DF2AEB"/>
    <w:p w:rsidR="00EC5A38" w:rsidRDefault="00EC5A38" w:rsidP="00EC5A38">
      <w:pPr>
        <w:tabs>
          <w:tab w:val="left" w:pos="3125"/>
        </w:tabs>
        <w:rPr>
          <w:b/>
        </w:rPr>
      </w:pPr>
    </w:p>
    <w:p w:rsidR="00DF2AEB" w:rsidRDefault="00DF2AEB" w:rsidP="00DF2AEB">
      <w:pPr>
        <w:tabs>
          <w:tab w:val="left" w:pos="3125"/>
        </w:tabs>
        <w:ind w:left="-567"/>
        <w:rPr>
          <w:b/>
        </w:rPr>
      </w:pPr>
      <w:r w:rsidRPr="00125C39">
        <w:rPr>
          <w:b/>
        </w:rPr>
        <w:t>Oświadczam, że dane zawarte w niniejszym oświadczeniu są zgodne ze stanem faktycznym.</w:t>
      </w:r>
    </w:p>
    <w:p w:rsidR="00EC5A38" w:rsidRPr="00125C39" w:rsidRDefault="00EC5A38" w:rsidP="00DF2AEB">
      <w:pPr>
        <w:tabs>
          <w:tab w:val="left" w:pos="3125"/>
        </w:tabs>
        <w:ind w:left="-567"/>
        <w:rPr>
          <w:b/>
        </w:rPr>
      </w:pPr>
    </w:p>
    <w:p w:rsidR="00DF2AEB" w:rsidRDefault="006F69F4" w:rsidP="00DF2AEB">
      <w:pPr>
        <w:tabs>
          <w:tab w:val="left" w:pos="3125"/>
        </w:tabs>
      </w:pPr>
      <w:r>
        <w:rPr>
          <w:noProof/>
        </w:rPr>
        <w:pict>
          <v:shape id="_x0000_s1043" type="#_x0000_t202" style="position:absolute;margin-left:-30.75pt;margin-top:-.15pt;width:420.45pt;height:65.2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">
            <v:textbox>
              <w:txbxContent>
                <w:p w:rsidR="00DF2AEB" w:rsidRDefault="00DF2AEB" w:rsidP="00DF2AEB">
                  <w:pPr>
                    <w:tabs>
                      <w:tab w:val="left" w:pos="3125"/>
                    </w:tabs>
                    <w:jc w:val="both"/>
                    <w:rPr>
                      <w:b/>
                    </w:rPr>
                  </w:pPr>
                  <w:r w:rsidRPr="006C69CF">
                    <w:rPr>
                      <w:b/>
                    </w:rPr>
                    <w:t>Zobowiązuję się do złożenia w dniu podpisania umowy dodatkowego oświadczenia o</w:t>
                  </w:r>
                  <w:r>
                    <w:rPr>
                      <w:b/>
                    </w:rPr>
                    <w:t> </w:t>
                  </w:r>
                  <w:r w:rsidRPr="006C69CF">
                    <w:rPr>
                      <w:b/>
                    </w:rPr>
                    <w:t xml:space="preserve"> uzyskaniu pomocy de minimis lub pomocy publicznej, jeżeli w okresie od</w:t>
                  </w:r>
                  <w:r>
                    <w:rPr>
                      <w:b/>
                    </w:rPr>
                    <w:t> </w:t>
                  </w:r>
                  <w:r w:rsidRPr="006C69CF">
                    <w:rPr>
                      <w:b/>
                    </w:rPr>
                    <w:t xml:space="preserve"> dnia</w:t>
                  </w:r>
                  <w:r>
                    <w:rPr>
                      <w:b/>
                    </w:rPr>
                    <w:t> </w:t>
                  </w:r>
                  <w:r w:rsidRPr="006C69CF">
                    <w:rPr>
                      <w:b/>
                    </w:rPr>
                    <w:t xml:space="preserve"> złożenia wniosku do dnia podpisania umowy z Powiatowym Urzędem pracy dla</w:t>
                  </w:r>
                  <w:r>
                    <w:rPr>
                      <w:b/>
                    </w:rPr>
                    <w:t> </w:t>
                  </w:r>
                  <w:r w:rsidRPr="006C69CF">
                    <w:rPr>
                      <w:b/>
                    </w:rPr>
                    <w:t xml:space="preserve"> Miasta Torunia taką pomoc otrzymam.</w:t>
                  </w:r>
                </w:p>
                <w:p w:rsidR="00DF2AEB" w:rsidRPr="006C69CF" w:rsidRDefault="00DF2AEB" w:rsidP="00DF2AEB">
                  <w:pPr>
                    <w:tabs>
                      <w:tab w:val="left" w:pos="3125"/>
                    </w:tabs>
                    <w:jc w:val="both"/>
                    <w:rPr>
                      <w:b/>
                    </w:rPr>
                  </w:pPr>
                </w:p>
                <w:p w:rsidR="00DF2AEB" w:rsidRDefault="00DF2AEB" w:rsidP="00DF2AEB"/>
              </w:txbxContent>
            </v:textbox>
          </v:shape>
        </w:pict>
      </w:r>
    </w:p>
    <w:p w:rsidR="00DF2AEB" w:rsidRPr="00125C39" w:rsidRDefault="00DF2AEB" w:rsidP="00DF2AEB"/>
    <w:p w:rsidR="00DF2AEB" w:rsidRPr="00125C39" w:rsidRDefault="00DF2AEB" w:rsidP="00DF2AEB">
      <w:pPr>
        <w:tabs>
          <w:tab w:val="left" w:pos="7825"/>
        </w:tabs>
      </w:pPr>
      <w:r>
        <w:tab/>
      </w:r>
    </w:p>
    <w:p w:rsidR="00DF2AEB" w:rsidRPr="00125C39" w:rsidRDefault="00DF2AEB" w:rsidP="00DF2AEB">
      <w:pPr>
        <w:tabs>
          <w:tab w:val="left" w:pos="3043"/>
        </w:tabs>
      </w:pPr>
      <w:r>
        <w:tab/>
      </w:r>
    </w:p>
    <w:p w:rsidR="00DF2AEB" w:rsidRDefault="00DF2AEB" w:rsidP="00DF2AEB"/>
    <w:p w:rsidR="00DF2AEB" w:rsidRPr="00125C39" w:rsidRDefault="00DF2AEB" w:rsidP="00DF2AEB"/>
    <w:p w:rsidR="00B05686" w:rsidRDefault="00B05686" w:rsidP="00DF2AEB">
      <w:pPr>
        <w:tabs>
          <w:tab w:val="left" w:pos="4198"/>
        </w:tabs>
        <w:ind w:left="-567"/>
        <w:rPr>
          <w:b/>
        </w:rPr>
      </w:pPr>
    </w:p>
    <w:p w:rsidR="00B05686" w:rsidRDefault="00B05686" w:rsidP="00DF2AEB">
      <w:pPr>
        <w:tabs>
          <w:tab w:val="left" w:pos="4198"/>
        </w:tabs>
        <w:ind w:left="-567"/>
        <w:rPr>
          <w:b/>
        </w:rPr>
      </w:pPr>
    </w:p>
    <w:p w:rsidR="00B05686" w:rsidRDefault="00B05686" w:rsidP="00DF2AEB">
      <w:pPr>
        <w:tabs>
          <w:tab w:val="left" w:pos="4198"/>
        </w:tabs>
        <w:ind w:left="-567"/>
        <w:rPr>
          <w:b/>
        </w:rPr>
      </w:pPr>
    </w:p>
    <w:p w:rsidR="00B05686" w:rsidRDefault="00B05686" w:rsidP="00DF2AEB">
      <w:pPr>
        <w:tabs>
          <w:tab w:val="left" w:pos="4198"/>
        </w:tabs>
        <w:ind w:left="-567"/>
        <w:rPr>
          <w:b/>
        </w:rPr>
      </w:pPr>
    </w:p>
    <w:p w:rsidR="00B05686" w:rsidRDefault="00B05686" w:rsidP="00DF2AEB">
      <w:pPr>
        <w:tabs>
          <w:tab w:val="left" w:pos="4198"/>
        </w:tabs>
        <w:ind w:left="-567"/>
        <w:rPr>
          <w:b/>
        </w:rPr>
      </w:pPr>
    </w:p>
    <w:p w:rsidR="00B05686" w:rsidRDefault="00B05686" w:rsidP="00DF2AEB">
      <w:pPr>
        <w:tabs>
          <w:tab w:val="left" w:pos="4198"/>
        </w:tabs>
        <w:ind w:left="-567"/>
        <w:rPr>
          <w:b/>
        </w:rPr>
      </w:pPr>
    </w:p>
    <w:p w:rsidR="00B05686" w:rsidRDefault="00B05686" w:rsidP="00DF2AEB">
      <w:pPr>
        <w:tabs>
          <w:tab w:val="left" w:pos="4198"/>
        </w:tabs>
        <w:ind w:left="-567"/>
        <w:rPr>
          <w:b/>
        </w:rPr>
      </w:pPr>
    </w:p>
    <w:p w:rsidR="00B05686" w:rsidRDefault="00B05686" w:rsidP="00DF2AEB">
      <w:pPr>
        <w:tabs>
          <w:tab w:val="left" w:pos="4198"/>
        </w:tabs>
        <w:ind w:left="-567"/>
        <w:rPr>
          <w:b/>
        </w:rPr>
      </w:pPr>
    </w:p>
    <w:p w:rsidR="00DF2AEB" w:rsidRDefault="006F69F4" w:rsidP="00DF2AEB">
      <w:pPr>
        <w:tabs>
          <w:tab w:val="left" w:pos="4198"/>
        </w:tabs>
        <w:ind w:left="-567"/>
        <w:rPr>
          <w:b/>
        </w:rPr>
      </w:pPr>
      <w:r>
        <w:rPr>
          <w:noProof/>
        </w:rPr>
        <w:pict>
          <v:shape id="_x0000_s1042" type="#_x0000_t202" style="position:absolute;left:0;text-align:left;margin-left:-30.95pt;margin-top:8.6pt;width:502.6pt;height:24.4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">
            <v:textbox>
              <w:txbxContent>
                <w:p w:rsidR="00DF2AEB" w:rsidRPr="00125C39" w:rsidRDefault="00DF2AEB" w:rsidP="00DF2AEB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5C39">
                    <w:rPr>
                      <w:b/>
                      <w:sz w:val="26"/>
                      <w:szCs w:val="26"/>
                    </w:rPr>
                    <w:t>Informacje dotyczące osoby upoważnionej do przedstawienia informacji</w:t>
                  </w:r>
                </w:p>
              </w:txbxContent>
            </v:textbox>
          </v:shape>
        </w:pict>
      </w:r>
    </w:p>
    <w:p w:rsidR="005D492B" w:rsidRDefault="005D492B" w:rsidP="00DF2AEB">
      <w:pPr>
        <w:tabs>
          <w:tab w:val="left" w:pos="4198"/>
        </w:tabs>
        <w:ind w:left="-567"/>
        <w:rPr>
          <w:b/>
        </w:rPr>
      </w:pPr>
    </w:p>
    <w:p w:rsidR="005D492B" w:rsidRDefault="005D492B" w:rsidP="00DF2AEB">
      <w:pPr>
        <w:tabs>
          <w:tab w:val="left" w:pos="4198"/>
        </w:tabs>
        <w:ind w:left="-567"/>
        <w:rPr>
          <w:b/>
        </w:rPr>
      </w:pPr>
    </w:p>
    <w:p w:rsidR="005D492B" w:rsidRDefault="005D492B" w:rsidP="00DF2AEB">
      <w:pPr>
        <w:tabs>
          <w:tab w:val="left" w:pos="4198"/>
        </w:tabs>
        <w:ind w:left="-567"/>
        <w:rPr>
          <w:b/>
        </w:rPr>
      </w:pPr>
    </w:p>
    <w:p w:rsidR="00DF2AEB" w:rsidRPr="00125C39" w:rsidRDefault="006F69F4" w:rsidP="00DF2AEB">
      <w:pPr>
        <w:tabs>
          <w:tab w:val="left" w:pos="4198"/>
        </w:tabs>
        <w:ind w:left="-567"/>
        <w:rPr>
          <w:b/>
        </w:rPr>
      </w:pPr>
      <w:r>
        <w:rPr>
          <w:noProof/>
        </w:rPr>
        <w:pict>
          <v:shape id="_x0000_s1041" type="#_x0000_t202" style="position:absolute;left:0;text-align:left;margin-left:281.7pt;margin-top:13.65pt;width:189.95pt;height:22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">
            <v:textbox>
              <w:txbxContent>
                <w:p w:rsidR="00DF2AEB" w:rsidRDefault="00DF2AEB" w:rsidP="00DF2AEB"/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-30.8pt;margin-top:13.65pt;width:194.45pt;height:22.4pt;z-index:251662848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">
            <v:textbox>
              <w:txbxContent>
                <w:p w:rsidR="00DF2AEB" w:rsidRDefault="00DF2AEB" w:rsidP="00DF2AEB"/>
                <w:p w:rsidR="00EC5A38" w:rsidRDefault="00EC5A38" w:rsidP="00DF2AEB"/>
                <w:p w:rsidR="00EC5A38" w:rsidRDefault="00EC5A38" w:rsidP="00DF2AEB"/>
              </w:txbxContent>
            </v:textbox>
          </v:shape>
        </w:pict>
      </w:r>
      <w:r w:rsidR="00DF2AEB" w:rsidRPr="00125C39">
        <w:rPr>
          <w:b/>
        </w:rPr>
        <w:t xml:space="preserve">Imię i nazwisko </w:t>
      </w:r>
      <w:r w:rsidR="00DF2AEB">
        <w:rPr>
          <w:b/>
        </w:rPr>
        <w:tab/>
      </w:r>
      <w:r w:rsidR="00DF2AEB">
        <w:rPr>
          <w:b/>
        </w:rPr>
        <w:tab/>
      </w:r>
      <w:r w:rsidR="00DF2AEB">
        <w:rPr>
          <w:b/>
        </w:rPr>
        <w:tab/>
      </w:r>
      <w:r w:rsidR="00DF2AEB">
        <w:rPr>
          <w:b/>
        </w:rPr>
        <w:tab/>
      </w:r>
      <w:r w:rsidR="00DF2AEB" w:rsidRPr="00125C39">
        <w:rPr>
          <w:b/>
        </w:rPr>
        <w:t>Numer telefonu</w:t>
      </w:r>
    </w:p>
    <w:p w:rsidR="00DF2AEB" w:rsidRDefault="00DF2AEB" w:rsidP="00DF2AEB">
      <w:pPr>
        <w:tabs>
          <w:tab w:val="left" w:pos="4198"/>
        </w:tabs>
        <w:rPr>
          <w:b/>
        </w:rPr>
      </w:pPr>
    </w:p>
    <w:p w:rsidR="005D492B" w:rsidRDefault="00DF2AEB" w:rsidP="005D492B">
      <w:pPr>
        <w:tabs>
          <w:tab w:val="left" w:pos="4198"/>
        </w:tabs>
        <w:ind w:left="-567"/>
        <w:rPr>
          <w:b/>
        </w:rPr>
      </w:pPr>
      <w:r w:rsidRPr="00125C39">
        <w:rPr>
          <w:b/>
        </w:rPr>
        <w:t xml:space="preserve">Stanowisko służbowe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25C39">
        <w:rPr>
          <w:b/>
        </w:rPr>
        <w:t>Data i podpis</w:t>
      </w:r>
    </w:p>
    <w:p w:rsidR="005D492B" w:rsidRDefault="005D492B" w:rsidP="005D492B">
      <w:pPr>
        <w:tabs>
          <w:tab w:val="left" w:pos="4198"/>
        </w:tabs>
        <w:ind w:left="-567"/>
        <w:rPr>
          <w:b/>
        </w:rPr>
      </w:pPr>
    </w:p>
    <w:p w:rsidR="005D492B" w:rsidRDefault="005D492B" w:rsidP="005D492B">
      <w:pPr>
        <w:tabs>
          <w:tab w:val="left" w:pos="4198"/>
        </w:tabs>
        <w:ind w:left="-567"/>
        <w:rPr>
          <w:b/>
        </w:rPr>
      </w:pPr>
    </w:p>
    <w:p w:rsidR="00DF2AEB" w:rsidRDefault="006F69F4" w:rsidP="005D492B">
      <w:pPr>
        <w:tabs>
          <w:tab w:val="left" w:pos="4198"/>
        </w:tabs>
        <w:ind w:left="-567"/>
        <w:rPr>
          <w:b/>
        </w:rPr>
      </w:pPr>
      <w:r>
        <w:rPr>
          <w:noProof/>
        </w:rPr>
        <w:pict>
          <v:shape id="_x0000_s1039" type="#_x0000_t202" style="position:absolute;left:0;text-align:left;margin-left:281.7pt;margin-top:22.55pt;width:189.95pt;height:23.05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">
            <v:textbox style="mso-next-textbox:#_x0000_s1039">
              <w:txbxContent>
                <w:p w:rsidR="00DF2AEB" w:rsidRDefault="00DF2AEB" w:rsidP="00DF2AEB"/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-31.45pt;margin-top:24.4pt;width:193.7pt;height:23.05pt;z-index:25166489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">
            <v:textbox style="mso-next-textbox:#_x0000_s1038">
              <w:txbxContent>
                <w:p w:rsidR="00DF2AEB" w:rsidRDefault="00DF2AEB" w:rsidP="00DF2AEB"/>
              </w:txbxContent>
            </v:textbox>
          </v:shape>
        </w:pict>
      </w:r>
      <w:r w:rsidR="005D492B">
        <w:rPr>
          <w:b/>
        </w:rPr>
        <w:t>Stanowisko służbowe</w:t>
      </w:r>
      <w:r w:rsidR="005D492B">
        <w:rPr>
          <w:b/>
        </w:rPr>
        <w:tab/>
      </w:r>
      <w:r w:rsidR="005D492B">
        <w:rPr>
          <w:b/>
        </w:rPr>
        <w:tab/>
      </w:r>
      <w:r w:rsidR="005D492B">
        <w:rPr>
          <w:b/>
        </w:rPr>
        <w:tab/>
      </w:r>
      <w:r w:rsidR="005D492B">
        <w:rPr>
          <w:b/>
        </w:rPr>
        <w:tab/>
        <w:t>Data i podpis</w:t>
      </w:r>
    </w:p>
    <w:p w:rsidR="00EC5A38" w:rsidRDefault="005D492B" w:rsidP="00EC5A38">
      <w:pPr>
        <w:rPr>
          <w:sz w:val="24"/>
        </w:rPr>
        <w:sectPr w:rsidR="00EC5A38" w:rsidSect="00DF2AEB">
          <w:pgSz w:w="11906" w:h="16838"/>
          <w:pgMar w:top="142" w:right="709" w:bottom="1134" w:left="1418" w:header="709" w:footer="709" w:gutter="0"/>
          <w:cols w:space="708"/>
          <w:docGrid w:linePitch="272"/>
        </w:sect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A811E8" w:rsidRDefault="003315C6" w:rsidP="00866970">
      <w:pPr>
        <w:jc w:val="right"/>
        <w:rPr>
          <w:b/>
          <w:color w:val="1A171B"/>
          <w:sz w:val="18"/>
          <w:szCs w:val="18"/>
        </w:rPr>
      </w:pPr>
      <w:r>
        <w:rPr>
          <w:b/>
          <w:color w:val="1A171B"/>
          <w:sz w:val="18"/>
          <w:szCs w:val="18"/>
        </w:rPr>
        <w:lastRenderedPageBreak/>
        <w:t xml:space="preserve">Załącznik nr </w:t>
      </w:r>
      <w:r w:rsidR="009A0957">
        <w:rPr>
          <w:b/>
          <w:color w:val="1A171B"/>
          <w:sz w:val="18"/>
          <w:szCs w:val="18"/>
        </w:rPr>
        <w:t>5</w:t>
      </w:r>
    </w:p>
    <w:p w:rsidR="00866970" w:rsidRPr="00A811E8" w:rsidRDefault="00866970" w:rsidP="00866970">
      <w:pPr>
        <w:jc w:val="right"/>
        <w:rPr>
          <w:sz w:val="14"/>
          <w:szCs w:val="14"/>
        </w:rPr>
      </w:pPr>
      <w:r w:rsidRPr="00A811E8">
        <w:rPr>
          <w:sz w:val="14"/>
          <w:szCs w:val="14"/>
        </w:rPr>
        <w:t>Załączniki do rozporządzenia Rady Ministrów</w:t>
      </w:r>
    </w:p>
    <w:p w:rsidR="00866970" w:rsidRPr="00A811E8" w:rsidRDefault="00866970" w:rsidP="00866970">
      <w:pPr>
        <w:jc w:val="right"/>
        <w:rPr>
          <w:sz w:val="14"/>
          <w:szCs w:val="14"/>
        </w:rPr>
      </w:pPr>
      <w:r w:rsidRPr="00A811E8">
        <w:rPr>
          <w:sz w:val="14"/>
          <w:szCs w:val="14"/>
        </w:rPr>
        <w:t>z dnia 24 października 2014 r. (poz. 1543)</w:t>
      </w:r>
    </w:p>
    <w:p w:rsidR="00866970" w:rsidRPr="00A811E8" w:rsidRDefault="00866970" w:rsidP="00866970">
      <w:pPr>
        <w:jc w:val="right"/>
        <w:rPr>
          <w:sz w:val="14"/>
          <w:szCs w:val="14"/>
        </w:rPr>
      </w:pPr>
      <w:r w:rsidRPr="00A811E8">
        <w:rPr>
          <w:bCs/>
          <w:sz w:val="14"/>
          <w:szCs w:val="14"/>
        </w:rPr>
        <w:t>Załącznik nr 1</w:t>
      </w:r>
    </w:p>
    <w:p w:rsidR="00866970" w:rsidRDefault="006F69F4" w:rsidP="003315C6">
      <w:pPr>
        <w:pStyle w:val="c"/>
        <w:ind w:hanging="284"/>
        <w:jc w:val="right"/>
        <w:rPr>
          <w:rFonts w:cs="Helvetica"/>
          <w:color w:val="222222"/>
          <w:lang w:val="en"/>
        </w:rPr>
      </w:pPr>
      <w:r>
        <w:rPr>
          <w:rFonts w:cs="Helvetica"/>
          <w:noProof/>
          <w:color w:val="2222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alt="infoRgrafika" style="width:523.5pt;height:668.25pt;visibility:visible">
            <v:imagedata r:id="rId14" o:title="infoRgrafika" cropbottom="120f" cropright="1451f"/>
          </v:shape>
        </w:pict>
      </w:r>
    </w:p>
    <w:p w:rsidR="00866970" w:rsidRDefault="006F69F4" w:rsidP="003315C6">
      <w:pPr>
        <w:pStyle w:val="c"/>
        <w:ind w:left="-426" w:right="-296" w:firstLine="142"/>
        <w:rPr>
          <w:rFonts w:cs="Helvetica"/>
          <w:color w:val="222222"/>
          <w:lang w:val="en"/>
        </w:rPr>
      </w:pPr>
      <w:r>
        <w:lastRenderedPageBreak/>
        <w:pict>
          <v:shape id="Obraz 2" o:spid="_x0000_i1026" type="#_x0000_t75" alt="infoRgrafika" style="width:543pt;height:707.25pt;visibility:visible;mso-position-horizontal:left;mso-position-horizontal-relative:margin;mso-position-vertical:top;mso-position-vertical-relative:margin">
            <v:imagedata r:id="rId15" o:title="infoRgrafika"/>
          </v:shape>
        </w:pict>
      </w:r>
    </w:p>
    <w:p w:rsidR="00866970" w:rsidRDefault="006F69F4" w:rsidP="003315C6">
      <w:pPr>
        <w:pStyle w:val="c"/>
        <w:ind w:left="-567" w:firstLine="141"/>
        <w:rPr>
          <w:rFonts w:cs="Helvetica"/>
          <w:color w:val="222222"/>
          <w:lang w:val="en"/>
        </w:rPr>
      </w:pPr>
      <w:r>
        <w:rPr>
          <w:rFonts w:cs="Helvetica"/>
          <w:noProof/>
          <w:color w:val="222222"/>
        </w:rPr>
        <w:lastRenderedPageBreak/>
        <w:pict>
          <v:shape id="Obraz 3" o:spid="_x0000_i1027" type="#_x0000_t75" alt="infoRgrafika" style="width:546.75pt;height:442.5pt;visibility:visible">
            <v:imagedata r:id="rId16" o:title="infoRgrafika"/>
          </v:shape>
        </w:pict>
      </w:r>
    </w:p>
    <w:p w:rsidR="00866970" w:rsidRDefault="006F69F4" w:rsidP="003315C6">
      <w:pPr>
        <w:pStyle w:val="c"/>
        <w:ind w:left="-142" w:hanging="284"/>
        <w:rPr>
          <w:rFonts w:cs="Helvetica"/>
          <w:color w:val="222222"/>
          <w:lang w:val="en"/>
        </w:rPr>
      </w:pPr>
      <w:r>
        <w:rPr>
          <w:rFonts w:cs="Helvetica"/>
          <w:noProof/>
          <w:color w:val="222222"/>
        </w:rPr>
        <w:lastRenderedPageBreak/>
        <w:pict>
          <v:shape id="Obraz 4" o:spid="_x0000_i1028" type="#_x0000_t75" alt="infoRgrafika" style="width:550.5pt;height:348pt;visibility:visible">
            <v:imagedata r:id="rId17" o:title="infoRgrafika"/>
          </v:shape>
        </w:pict>
      </w:r>
    </w:p>
    <w:p w:rsidR="00866970" w:rsidRDefault="006F69F4" w:rsidP="003315C6">
      <w:pPr>
        <w:pStyle w:val="c"/>
        <w:ind w:left="-567" w:firstLine="141"/>
        <w:rPr>
          <w:rFonts w:cs="Helvetica"/>
          <w:color w:val="222222"/>
          <w:lang w:val="en"/>
        </w:rPr>
      </w:pPr>
      <w:r>
        <w:rPr>
          <w:rFonts w:cs="Helvetica"/>
          <w:noProof/>
          <w:color w:val="222222"/>
        </w:rPr>
        <w:lastRenderedPageBreak/>
        <w:pict>
          <v:shape id="Obraz 5" o:spid="_x0000_i1029" type="#_x0000_t75" alt="infoRgrafika" style="width:549pt;height:703.5pt;visibility:visible">
            <v:imagedata r:id="rId18" o:title="infoRgrafika"/>
          </v:shape>
        </w:pict>
      </w:r>
    </w:p>
    <w:p w:rsidR="00866970" w:rsidRDefault="006F69F4" w:rsidP="003315C6">
      <w:pPr>
        <w:pStyle w:val="c"/>
        <w:ind w:left="-567" w:firstLine="141"/>
        <w:rPr>
          <w:rFonts w:cs="Helvetica"/>
          <w:color w:val="222222"/>
          <w:lang w:val="en"/>
        </w:rPr>
      </w:pPr>
      <w:r>
        <w:rPr>
          <w:rFonts w:cs="Helvetica"/>
          <w:noProof/>
          <w:color w:val="222222"/>
        </w:rPr>
        <w:lastRenderedPageBreak/>
        <w:pict>
          <v:shape id="Obraz 6" o:spid="_x0000_i1030" type="#_x0000_t75" alt="infoRgrafika" style="width:550.5pt;height:639.75pt;visibility:visible">
            <v:imagedata r:id="rId19" o:title="infoRgrafika"/>
          </v:shape>
        </w:pict>
      </w:r>
    </w:p>
    <w:p w:rsidR="00866970" w:rsidRDefault="006F69F4" w:rsidP="003315C6">
      <w:pPr>
        <w:pStyle w:val="c"/>
        <w:ind w:left="-567" w:firstLine="141"/>
        <w:rPr>
          <w:rFonts w:cs="Helvetica"/>
          <w:color w:val="222222"/>
          <w:lang w:val="en"/>
        </w:rPr>
      </w:pPr>
      <w:r>
        <w:rPr>
          <w:rFonts w:cs="Helvetica"/>
          <w:noProof/>
          <w:color w:val="222222"/>
        </w:rPr>
        <w:lastRenderedPageBreak/>
        <w:pict>
          <v:shape id="Obraz 7" o:spid="_x0000_i1031" type="#_x0000_t75" alt="infoRgrafika" style="width:552pt;height:408pt;visibility:visible">
            <v:imagedata r:id="rId20" o:title="infoRgrafika"/>
          </v:shape>
        </w:pict>
      </w:r>
    </w:p>
    <w:p w:rsidR="00866970" w:rsidRDefault="006F69F4" w:rsidP="003315C6">
      <w:pPr>
        <w:pStyle w:val="c"/>
        <w:ind w:left="-567" w:firstLine="141"/>
        <w:rPr>
          <w:rFonts w:cs="Helvetica"/>
          <w:color w:val="222222"/>
          <w:lang w:val="en"/>
        </w:rPr>
      </w:pPr>
      <w:r>
        <w:rPr>
          <w:rFonts w:cs="Helvetica"/>
          <w:noProof/>
          <w:color w:val="222222"/>
        </w:rPr>
        <w:lastRenderedPageBreak/>
        <w:pict>
          <v:shape id="Obraz 8" o:spid="_x0000_i1032" type="#_x0000_t75" alt="infoRgrafika" style="width:548.25pt;height:623.25pt;visibility:visible">
            <v:imagedata r:id="rId21" o:title="infoRgrafika"/>
          </v:shape>
        </w:pict>
      </w:r>
    </w:p>
    <w:p w:rsidR="00866970" w:rsidRDefault="006F69F4" w:rsidP="003315C6">
      <w:pPr>
        <w:pStyle w:val="c"/>
        <w:ind w:left="-567" w:firstLine="141"/>
        <w:rPr>
          <w:rFonts w:cs="Helvetica"/>
          <w:color w:val="222222"/>
          <w:lang w:val="en"/>
        </w:rPr>
      </w:pPr>
      <w:r>
        <w:rPr>
          <w:rFonts w:cs="Helvetica"/>
          <w:noProof/>
          <w:color w:val="222222"/>
        </w:rPr>
        <w:lastRenderedPageBreak/>
        <w:pict>
          <v:shape id="Obraz 9" o:spid="_x0000_i1033" type="#_x0000_t75" alt="infoRgrafika" style="width:551.25pt;height:707.25pt;visibility:visible">
            <v:imagedata r:id="rId22" o:title="infoRgrafika"/>
          </v:shape>
        </w:pict>
      </w:r>
    </w:p>
    <w:p w:rsidR="00866970" w:rsidRDefault="006F69F4" w:rsidP="003315C6">
      <w:pPr>
        <w:pStyle w:val="c"/>
        <w:ind w:left="-567" w:firstLine="141"/>
        <w:rPr>
          <w:rFonts w:cs="Helvetica"/>
          <w:color w:val="222222"/>
          <w:lang w:val="en"/>
        </w:rPr>
      </w:pPr>
      <w:r>
        <w:rPr>
          <w:rFonts w:cs="Helvetica"/>
          <w:noProof/>
          <w:color w:val="222222"/>
        </w:rPr>
        <w:lastRenderedPageBreak/>
        <w:pict>
          <v:shape id="Obraz 10" o:spid="_x0000_i1034" type="#_x0000_t75" alt="infoRgrafika" style="width:550.5pt;height:702.75pt;visibility:visible">
            <v:imagedata r:id="rId23" o:title="infoRgrafika"/>
          </v:shape>
        </w:pict>
      </w:r>
    </w:p>
    <w:p w:rsidR="00866970" w:rsidRDefault="006F69F4" w:rsidP="003315C6">
      <w:pPr>
        <w:pStyle w:val="c"/>
        <w:ind w:left="-567" w:firstLine="141"/>
        <w:rPr>
          <w:rFonts w:cs="Helvetica"/>
          <w:color w:val="222222"/>
          <w:lang w:val="en"/>
        </w:rPr>
      </w:pPr>
      <w:r>
        <w:rPr>
          <w:rFonts w:cs="Helvetica"/>
          <w:noProof/>
          <w:color w:val="222222"/>
        </w:rPr>
        <w:lastRenderedPageBreak/>
        <w:pict>
          <v:shape id="Obraz 11" o:spid="_x0000_i1035" type="#_x0000_t75" alt="infoRgrafika" style="width:552pt;height:704.25pt;visibility:visible">
            <v:imagedata r:id="rId24" o:title="infoRgrafika"/>
          </v:shape>
        </w:pict>
      </w:r>
    </w:p>
    <w:p w:rsidR="00866970" w:rsidRDefault="006F69F4" w:rsidP="003315C6">
      <w:pPr>
        <w:pStyle w:val="c"/>
        <w:ind w:left="-567" w:firstLine="141"/>
        <w:rPr>
          <w:rFonts w:cs="Helvetica"/>
          <w:color w:val="222222"/>
          <w:lang w:val="en"/>
        </w:rPr>
      </w:pPr>
      <w:r>
        <w:rPr>
          <w:rFonts w:cs="Helvetica"/>
          <w:noProof/>
          <w:color w:val="222222"/>
        </w:rPr>
        <w:lastRenderedPageBreak/>
        <w:pict>
          <v:shape id="Obraz 12" o:spid="_x0000_i1036" type="#_x0000_t75" alt="infoRgrafika" style="width:551.25pt;height:528pt;visibility:visible">
            <v:imagedata r:id="rId25" o:title="infoRgrafika"/>
          </v:shape>
        </w:pict>
      </w:r>
    </w:p>
    <w:p w:rsidR="00866970" w:rsidRDefault="00866970" w:rsidP="00866970">
      <w:pPr>
        <w:pStyle w:val="NormalnyWeb"/>
        <w:rPr>
          <w:rFonts w:ascii="Arial" w:hAnsi="Arial" w:cs="Arial"/>
          <w:bCs/>
          <w:color w:val="222222"/>
          <w:sz w:val="20"/>
          <w:szCs w:val="20"/>
        </w:rPr>
      </w:pPr>
    </w:p>
    <w:p w:rsidR="00866970" w:rsidRDefault="00866970" w:rsidP="00866970">
      <w:pPr>
        <w:pStyle w:val="NormalnyWeb"/>
        <w:rPr>
          <w:rFonts w:ascii="Arial" w:hAnsi="Arial" w:cs="Arial"/>
          <w:bCs/>
          <w:color w:val="222222"/>
          <w:sz w:val="20"/>
          <w:szCs w:val="20"/>
        </w:rPr>
      </w:pPr>
    </w:p>
    <w:p w:rsidR="00866970" w:rsidRDefault="00866970" w:rsidP="00866970">
      <w:pPr>
        <w:pStyle w:val="NormalnyWeb"/>
        <w:rPr>
          <w:rFonts w:ascii="Arial" w:hAnsi="Arial" w:cs="Arial"/>
          <w:bCs/>
          <w:color w:val="222222"/>
          <w:sz w:val="20"/>
          <w:szCs w:val="20"/>
        </w:rPr>
      </w:pPr>
    </w:p>
    <w:p w:rsidR="00866970" w:rsidRDefault="00866970" w:rsidP="00866970">
      <w:pPr>
        <w:pStyle w:val="NormalnyWeb"/>
        <w:rPr>
          <w:rFonts w:ascii="Arial" w:hAnsi="Arial" w:cs="Arial"/>
          <w:bCs/>
          <w:color w:val="222222"/>
          <w:sz w:val="20"/>
          <w:szCs w:val="20"/>
        </w:rPr>
      </w:pPr>
    </w:p>
    <w:p w:rsidR="00CF78EC" w:rsidRDefault="00CF78EC" w:rsidP="00866970">
      <w:pPr>
        <w:pStyle w:val="NormalnyWeb"/>
        <w:rPr>
          <w:rFonts w:ascii="Arial" w:hAnsi="Arial" w:cs="Arial"/>
          <w:bCs/>
          <w:color w:val="222222"/>
          <w:sz w:val="20"/>
          <w:szCs w:val="20"/>
        </w:rPr>
      </w:pPr>
    </w:p>
    <w:p w:rsidR="006A2E94" w:rsidRDefault="006A2E94" w:rsidP="00866970">
      <w:pPr>
        <w:pStyle w:val="NormalnyWeb"/>
        <w:rPr>
          <w:rFonts w:ascii="Arial" w:hAnsi="Arial" w:cs="Arial"/>
          <w:bCs/>
          <w:color w:val="222222"/>
          <w:sz w:val="20"/>
          <w:szCs w:val="20"/>
        </w:rPr>
      </w:pPr>
    </w:p>
    <w:p w:rsidR="006F69F4" w:rsidRDefault="006F69F4" w:rsidP="00E0608B">
      <w:pPr>
        <w:spacing w:line="360" w:lineRule="auto"/>
        <w:jc w:val="right"/>
        <w:rPr>
          <w:b/>
          <w:sz w:val="18"/>
          <w:szCs w:val="18"/>
        </w:rPr>
      </w:pPr>
    </w:p>
    <w:p w:rsidR="006F69F4" w:rsidRDefault="006F69F4" w:rsidP="00E0608B">
      <w:pPr>
        <w:spacing w:line="360" w:lineRule="auto"/>
        <w:jc w:val="right"/>
        <w:rPr>
          <w:b/>
          <w:sz w:val="18"/>
          <w:szCs w:val="18"/>
        </w:rPr>
      </w:pPr>
    </w:p>
    <w:p w:rsidR="00E0608B" w:rsidRPr="00E0608B" w:rsidRDefault="003315C6" w:rsidP="00E0608B">
      <w:pPr>
        <w:spacing w:line="360" w:lineRule="auto"/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Załącznik nr </w:t>
      </w:r>
      <w:r w:rsidR="009A0957">
        <w:rPr>
          <w:b/>
          <w:sz w:val="18"/>
          <w:szCs w:val="18"/>
        </w:rPr>
        <w:t>6</w:t>
      </w:r>
    </w:p>
    <w:p w:rsidR="003444AD" w:rsidRDefault="003444AD" w:rsidP="001D4F41">
      <w:pPr>
        <w:spacing w:line="360" w:lineRule="auto"/>
        <w:jc w:val="center"/>
        <w:rPr>
          <w:b/>
          <w:sz w:val="24"/>
          <w:szCs w:val="24"/>
        </w:rPr>
      </w:pPr>
    </w:p>
    <w:p w:rsidR="003444AD" w:rsidRDefault="003444AD" w:rsidP="001D4F41">
      <w:pPr>
        <w:spacing w:line="360" w:lineRule="auto"/>
        <w:jc w:val="center"/>
        <w:rPr>
          <w:b/>
          <w:sz w:val="24"/>
          <w:szCs w:val="24"/>
        </w:rPr>
      </w:pPr>
    </w:p>
    <w:p w:rsidR="001D4F41" w:rsidRPr="001F4124" w:rsidRDefault="00E0608B" w:rsidP="001D4F41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Oświadczenie </w:t>
      </w:r>
      <w:r w:rsidR="001D4F41" w:rsidRPr="001F4124">
        <w:rPr>
          <w:b/>
          <w:sz w:val="24"/>
          <w:szCs w:val="24"/>
        </w:rPr>
        <w:t>wnioskodawcy o sytuacji majątkowej</w:t>
      </w:r>
    </w:p>
    <w:p w:rsidR="001D4F41" w:rsidRPr="001F4124" w:rsidRDefault="001D4F41" w:rsidP="001D4F41">
      <w:pPr>
        <w:spacing w:line="360" w:lineRule="auto"/>
        <w:jc w:val="center"/>
        <w:rPr>
          <w:b/>
          <w:sz w:val="24"/>
          <w:szCs w:val="24"/>
        </w:rPr>
      </w:pPr>
      <w:r w:rsidRPr="001F4124">
        <w:rPr>
          <w:b/>
          <w:sz w:val="24"/>
          <w:szCs w:val="24"/>
        </w:rPr>
        <w:t xml:space="preserve">na </w:t>
      </w:r>
      <w:r w:rsidR="0011002A" w:rsidRPr="001F4124">
        <w:rPr>
          <w:b/>
          <w:sz w:val="24"/>
          <w:szCs w:val="24"/>
        </w:rPr>
        <w:t>dzień</w:t>
      </w:r>
      <w:r w:rsidR="0011002A">
        <w:rPr>
          <w:b/>
          <w:sz w:val="24"/>
          <w:szCs w:val="24"/>
        </w:rPr>
        <w:t xml:space="preserve"> </w:t>
      </w:r>
      <w:r w:rsidR="0011002A" w:rsidRPr="001F4124">
        <w:rPr>
          <w:b/>
          <w:sz w:val="24"/>
          <w:szCs w:val="24"/>
        </w:rPr>
        <w:t>..........................................</w:t>
      </w:r>
    </w:p>
    <w:p w:rsidR="001D4F41" w:rsidRPr="001F4124" w:rsidRDefault="001D4F41" w:rsidP="001D4F41">
      <w:pPr>
        <w:spacing w:line="360" w:lineRule="auto"/>
        <w:jc w:val="both"/>
        <w:rPr>
          <w:b/>
          <w:sz w:val="24"/>
          <w:szCs w:val="24"/>
        </w:rPr>
      </w:pPr>
      <w:r w:rsidRPr="001F4124">
        <w:rPr>
          <w:b/>
          <w:sz w:val="24"/>
          <w:szCs w:val="24"/>
        </w:rPr>
        <w:t>(niniejsze oświadczenie należy wypełnić w przypadku wyboru formy zabezpieczenia zwrotu dotacji w postaci aktu notarialnego o dobrowolnym poddaniu się egzekucji)</w:t>
      </w:r>
    </w:p>
    <w:p w:rsidR="001D4F41" w:rsidRPr="001F4124" w:rsidRDefault="001D4F41" w:rsidP="001D4F41">
      <w:pPr>
        <w:rPr>
          <w:sz w:val="24"/>
          <w:szCs w:val="24"/>
        </w:rPr>
      </w:pPr>
    </w:p>
    <w:p w:rsidR="001D4F41" w:rsidRPr="001F4124" w:rsidRDefault="001D4F41" w:rsidP="003444AD">
      <w:pPr>
        <w:spacing w:line="276" w:lineRule="auto"/>
        <w:rPr>
          <w:sz w:val="24"/>
          <w:szCs w:val="24"/>
        </w:rPr>
      </w:pPr>
      <w:r w:rsidRPr="001F4124">
        <w:rPr>
          <w:sz w:val="24"/>
          <w:szCs w:val="24"/>
        </w:rPr>
        <w:t>Ja niżej podpisany ............................................................</w:t>
      </w:r>
      <w:r w:rsidR="006A2E94">
        <w:rPr>
          <w:sz w:val="24"/>
          <w:szCs w:val="24"/>
        </w:rPr>
        <w:t>...</w:t>
      </w:r>
      <w:r w:rsidRPr="001F4124">
        <w:rPr>
          <w:sz w:val="24"/>
          <w:szCs w:val="24"/>
        </w:rPr>
        <w:t>...................... s.(c.) ................</w:t>
      </w:r>
      <w:r w:rsidR="006A2E94">
        <w:rPr>
          <w:sz w:val="24"/>
          <w:szCs w:val="24"/>
        </w:rPr>
        <w:t>.</w:t>
      </w:r>
      <w:r w:rsidRPr="001F4124">
        <w:rPr>
          <w:sz w:val="24"/>
          <w:szCs w:val="24"/>
        </w:rPr>
        <w:t>...</w:t>
      </w:r>
      <w:r w:rsidR="006A2E94">
        <w:rPr>
          <w:sz w:val="24"/>
          <w:szCs w:val="24"/>
        </w:rPr>
        <w:t>............</w:t>
      </w:r>
      <w:r w:rsidRPr="001F4124">
        <w:rPr>
          <w:sz w:val="24"/>
          <w:szCs w:val="24"/>
        </w:rPr>
        <w:t>...</w:t>
      </w:r>
      <w:r w:rsidR="00F920CD">
        <w:rPr>
          <w:sz w:val="24"/>
          <w:szCs w:val="24"/>
        </w:rPr>
        <w:t>......</w:t>
      </w:r>
    </w:p>
    <w:p w:rsidR="001D4F41" w:rsidRPr="001D4F41" w:rsidRDefault="001D4F41" w:rsidP="003444AD">
      <w:pPr>
        <w:tabs>
          <w:tab w:val="left" w:pos="7371"/>
        </w:tabs>
        <w:spacing w:line="276" w:lineRule="auto"/>
        <w:rPr>
          <w:i/>
        </w:rPr>
      </w:pPr>
      <w:r w:rsidRPr="001D4F41">
        <w:rPr>
          <w:i/>
        </w:rPr>
        <w:t xml:space="preserve">                                              </w:t>
      </w:r>
      <w:r w:rsidR="0011002A">
        <w:rPr>
          <w:i/>
        </w:rPr>
        <w:t xml:space="preserve">         </w:t>
      </w:r>
      <w:r w:rsidR="008A0DD9">
        <w:rPr>
          <w:i/>
        </w:rPr>
        <w:t xml:space="preserve">  ( imię i nazwisko W</w:t>
      </w:r>
      <w:r w:rsidRPr="001D4F41">
        <w:rPr>
          <w:i/>
        </w:rPr>
        <w:t xml:space="preserve">nioskodawcy )                </w:t>
      </w:r>
      <w:r w:rsidRPr="001D4F41">
        <w:rPr>
          <w:i/>
        </w:rPr>
        <w:tab/>
      </w:r>
      <w:r w:rsidR="0011002A">
        <w:rPr>
          <w:i/>
        </w:rPr>
        <w:t xml:space="preserve">            </w:t>
      </w:r>
      <w:r w:rsidRPr="001D4F41">
        <w:rPr>
          <w:i/>
        </w:rPr>
        <w:t>( imię ojca )</w:t>
      </w:r>
    </w:p>
    <w:p w:rsidR="001D4F41" w:rsidRPr="001F4124" w:rsidRDefault="001D4F41" w:rsidP="003444AD">
      <w:pPr>
        <w:spacing w:line="276" w:lineRule="auto"/>
        <w:rPr>
          <w:sz w:val="24"/>
          <w:szCs w:val="24"/>
        </w:rPr>
      </w:pPr>
      <w:r w:rsidRPr="001F4124">
        <w:rPr>
          <w:sz w:val="24"/>
          <w:szCs w:val="24"/>
        </w:rPr>
        <w:t>legitymujący się dowodem osobistym seria ...........</w:t>
      </w:r>
      <w:r w:rsidR="006A2E94">
        <w:rPr>
          <w:sz w:val="24"/>
          <w:szCs w:val="24"/>
        </w:rPr>
        <w:t>.........</w:t>
      </w:r>
      <w:r w:rsidRPr="001F4124">
        <w:rPr>
          <w:sz w:val="24"/>
          <w:szCs w:val="24"/>
        </w:rPr>
        <w:t>.............. Nr .....................</w:t>
      </w:r>
      <w:r w:rsidR="006A2E94">
        <w:rPr>
          <w:sz w:val="24"/>
          <w:szCs w:val="24"/>
        </w:rPr>
        <w:t>..................</w:t>
      </w:r>
      <w:r w:rsidRPr="001F4124">
        <w:rPr>
          <w:sz w:val="24"/>
          <w:szCs w:val="24"/>
        </w:rPr>
        <w:t>..................</w:t>
      </w:r>
    </w:p>
    <w:p w:rsidR="001D4F41" w:rsidRPr="001F4124" w:rsidRDefault="001D4F41" w:rsidP="003444AD">
      <w:pPr>
        <w:spacing w:line="276" w:lineRule="auto"/>
        <w:rPr>
          <w:sz w:val="24"/>
          <w:szCs w:val="24"/>
        </w:rPr>
      </w:pPr>
      <w:r w:rsidRPr="001F4124">
        <w:rPr>
          <w:sz w:val="24"/>
          <w:szCs w:val="24"/>
        </w:rPr>
        <w:t>wydanym przez ........................................................</w:t>
      </w:r>
      <w:r w:rsidR="006A2E94">
        <w:rPr>
          <w:sz w:val="24"/>
          <w:szCs w:val="24"/>
        </w:rPr>
        <w:t>.........</w:t>
      </w:r>
      <w:r w:rsidR="0011002A">
        <w:rPr>
          <w:sz w:val="24"/>
          <w:szCs w:val="24"/>
        </w:rPr>
        <w:t>............ PESEL</w:t>
      </w:r>
      <w:r w:rsidRPr="001F4124">
        <w:rPr>
          <w:sz w:val="24"/>
          <w:szCs w:val="24"/>
        </w:rPr>
        <w:t xml:space="preserve"> ..................</w:t>
      </w:r>
      <w:r w:rsidR="006A2E94">
        <w:rPr>
          <w:sz w:val="24"/>
          <w:szCs w:val="24"/>
        </w:rPr>
        <w:t>.......</w:t>
      </w:r>
      <w:r w:rsidRPr="001F4124">
        <w:rPr>
          <w:sz w:val="24"/>
          <w:szCs w:val="24"/>
        </w:rPr>
        <w:t>......................</w:t>
      </w:r>
      <w:r w:rsidR="0011002A">
        <w:rPr>
          <w:sz w:val="24"/>
          <w:szCs w:val="24"/>
        </w:rPr>
        <w:t>...</w:t>
      </w:r>
    </w:p>
    <w:p w:rsidR="001D4F41" w:rsidRPr="001F4124" w:rsidRDefault="001D4F41" w:rsidP="003444AD">
      <w:pPr>
        <w:spacing w:line="276" w:lineRule="auto"/>
        <w:rPr>
          <w:sz w:val="24"/>
          <w:szCs w:val="24"/>
        </w:rPr>
      </w:pPr>
      <w:r w:rsidRPr="001F4124">
        <w:rPr>
          <w:sz w:val="24"/>
          <w:szCs w:val="24"/>
        </w:rPr>
        <w:t>zamieszkały .......................................................</w:t>
      </w:r>
      <w:r w:rsidR="006A2E94">
        <w:rPr>
          <w:sz w:val="24"/>
          <w:szCs w:val="24"/>
        </w:rPr>
        <w:t>.....</w:t>
      </w:r>
      <w:r w:rsidRPr="001F4124">
        <w:rPr>
          <w:sz w:val="24"/>
          <w:szCs w:val="24"/>
        </w:rPr>
        <w:t>..</w:t>
      </w:r>
      <w:r w:rsidR="003444AD">
        <w:rPr>
          <w:sz w:val="24"/>
          <w:szCs w:val="24"/>
        </w:rPr>
        <w:t>................................</w:t>
      </w:r>
      <w:r w:rsidRPr="001F4124">
        <w:rPr>
          <w:sz w:val="24"/>
          <w:szCs w:val="24"/>
        </w:rPr>
        <w:t>.... kod .............</w:t>
      </w:r>
      <w:r w:rsidR="006A2E94">
        <w:rPr>
          <w:sz w:val="24"/>
          <w:szCs w:val="24"/>
        </w:rPr>
        <w:t>...........</w:t>
      </w:r>
      <w:r w:rsidRPr="001F4124">
        <w:rPr>
          <w:sz w:val="24"/>
          <w:szCs w:val="24"/>
        </w:rPr>
        <w:t>.........</w:t>
      </w:r>
      <w:r w:rsidR="00F920CD">
        <w:rPr>
          <w:sz w:val="24"/>
          <w:szCs w:val="24"/>
        </w:rPr>
        <w:t>.......</w:t>
      </w:r>
    </w:p>
    <w:p w:rsidR="001D4F41" w:rsidRPr="001D4F41" w:rsidRDefault="001D4F41" w:rsidP="003444AD">
      <w:pPr>
        <w:spacing w:line="276" w:lineRule="auto"/>
        <w:rPr>
          <w:i/>
        </w:rPr>
      </w:pPr>
      <w:r w:rsidRPr="001F4124">
        <w:rPr>
          <w:i/>
          <w:sz w:val="24"/>
          <w:szCs w:val="24"/>
        </w:rPr>
        <w:t xml:space="preserve">                                     </w:t>
      </w:r>
      <w:r>
        <w:rPr>
          <w:i/>
          <w:sz w:val="24"/>
          <w:szCs w:val="24"/>
        </w:rPr>
        <w:t xml:space="preserve">        </w:t>
      </w:r>
      <w:r w:rsidRPr="001D4F41">
        <w:rPr>
          <w:i/>
        </w:rPr>
        <w:t xml:space="preserve">     ( stałe miejsce </w:t>
      </w:r>
      <w:r w:rsidR="0011002A" w:rsidRPr="001D4F41">
        <w:rPr>
          <w:i/>
        </w:rPr>
        <w:t>zameldowania)</w:t>
      </w:r>
    </w:p>
    <w:p w:rsidR="001D4F41" w:rsidRPr="001F4124" w:rsidRDefault="001D4F41" w:rsidP="003444AD">
      <w:pPr>
        <w:spacing w:line="276" w:lineRule="auto"/>
        <w:rPr>
          <w:sz w:val="24"/>
          <w:szCs w:val="24"/>
        </w:rPr>
      </w:pPr>
      <w:r w:rsidRPr="001F4124">
        <w:rPr>
          <w:sz w:val="24"/>
          <w:szCs w:val="24"/>
        </w:rPr>
        <w:t>oświadczam, co następuje:</w:t>
      </w:r>
    </w:p>
    <w:p w:rsidR="001D4F41" w:rsidRPr="001F4124" w:rsidRDefault="001D4F41" w:rsidP="003444AD">
      <w:pPr>
        <w:spacing w:line="276" w:lineRule="auto"/>
        <w:rPr>
          <w:sz w:val="24"/>
          <w:szCs w:val="24"/>
        </w:rPr>
      </w:pPr>
    </w:p>
    <w:p w:rsidR="001D4F41" w:rsidRDefault="001D4F41" w:rsidP="003444AD">
      <w:pPr>
        <w:numPr>
          <w:ilvl w:val="0"/>
          <w:numId w:val="14"/>
        </w:numPr>
        <w:tabs>
          <w:tab w:val="clear" w:pos="360"/>
          <w:tab w:val="num" w:pos="284"/>
        </w:tabs>
        <w:spacing w:line="276" w:lineRule="auto"/>
        <w:ind w:left="284" w:hanging="284"/>
        <w:jc w:val="both"/>
        <w:rPr>
          <w:sz w:val="24"/>
          <w:szCs w:val="24"/>
        </w:rPr>
      </w:pPr>
      <w:r w:rsidRPr="001F4124">
        <w:rPr>
          <w:sz w:val="24"/>
          <w:szCs w:val="24"/>
        </w:rPr>
        <w:t>Posiadam następujące składniki majątkowe stanowiące włas</w:t>
      </w:r>
      <w:r w:rsidR="003315C6">
        <w:rPr>
          <w:sz w:val="24"/>
          <w:szCs w:val="24"/>
        </w:rPr>
        <w:t xml:space="preserve">ność lub współwłasność moją                         lub </w:t>
      </w:r>
      <w:r w:rsidRPr="001F4124">
        <w:rPr>
          <w:sz w:val="24"/>
          <w:szCs w:val="24"/>
        </w:rPr>
        <w:t>współmałżonka:</w:t>
      </w:r>
    </w:p>
    <w:p w:rsidR="00F920CD" w:rsidRPr="001F4124" w:rsidRDefault="00F920CD" w:rsidP="003444AD">
      <w:pPr>
        <w:spacing w:line="276" w:lineRule="auto"/>
        <w:ind w:left="284"/>
        <w:jc w:val="both"/>
        <w:rPr>
          <w:sz w:val="24"/>
          <w:szCs w:val="24"/>
        </w:rPr>
      </w:pPr>
    </w:p>
    <w:p w:rsidR="001D4F41" w:rsidRPr="001F4124" w:rsidRDefault="001D4F41" w:rsidP="003444AD">
      <w:pPr>
        <w:numPr>
          <w:ilvl w:val="0"/>
          <w:numId w:val="15"/>
        </w:numPr>
        <w:tabs>
          <w:tab w:val="clear" w:pos="360"/>
          <w:tab w:val="num" w:pos="567"/>
        </w:tabs>
        <w:spacing w:line="276" w:lineRule="auto"/>
        <w:ind w:left="567" w:hanging="283"/>
        <w:jc w:val="both"/>
        <w:rPr>
          <w:sz w:val="24"/>
          <w:szCs w:val="24"/>
        </w:rPr>
      </w:pPr>
      <w:r w:rsidRPr="001F4124">
        <w:rPr>
          <w:sz w:val="24"/>
          <w:szCs w:val="24"/>
        </w:rPr>
        <w:t>posiadane nieruchomości</w:t>
      </w: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1901"/>
        <w:gridCol w:w="1748"/>
        <w:gridCol w:w="941"/>
        <w:gridCol w:w="1222"/>
        <w:gridCol w:w="1985"/>
      </w:tblGrid>
      <w:tr w:rsidR="001D4F41" w:rsidRPr="001F4124" w:rsidTr="003315C6">
        <w:trPr>
          <w:trHeight w:val="856"/>
        </w:trPr>
        <w:tc>
          <w:tcPr>
            <w:tcW w:w="2268" w:type="dxa"/>
            <w:vAlign w:val="center"/>
          </w:tcPr>
          <w:p w:rsidR="001D4F41" w:rsidRPr="00396E0C" w:rsidRDefault="001D4F41" w:rsidP="00115376">
            <w:pPr>
              <w:pStyle w:val="Nagwek2"/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>Rodzaj, adres nieruchomości</w:t>
            </w:r>
          </w:p>
        </w:tc>
        <w:tc>
          <w:tcPr>
            <w:tcW w:w="1901" w:type="dxa"/>
            <w:vAlign w:val="center"/>
          </w:tcPr>
          <w:p w:rsidR="001D4F41" w:rsidRPr="00396E0C" w:rsidRDefault="00396E0C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>Nazwisko współwłaści</w:t>
            </w:r>
            <w:r w:rsidR="001D4F41" w:rsidRPr="00396E0C">
              <w:rPr>
                <w:b/>
                <w:sz w:val="23"/>
                <w:szCs w:val="23"/>
              </w:rPr>
              <w:t>ciela</w:t>
            </w:r>
          </w:p>
        </w:tc>
        <w:tc>
          <w:tcPr>
            <w:tcW w:w="1748" w:type="dxa"/>
            <w:vAlign w:val="center"/>
          </w:tcPr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>Udział wnioskodawcy</w:t>
            </w:r>
          </w:p>
        </w:tc>
        <w:tc>
          <w:tcPr>
            <w:tcW w:w="941" w:type="dxa"/>
            <w:vAlign w:val="center"/>
          </w:tcPr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>Rok zakupu</w:t>
            </w:r>
          </w:p>
        </w:tc>
        <w:tc>
          <w:tcPr>
            <w:tcW w:w="1222" w:type="dxa"/>
            <w:vAlign w:val="center"/>
          </w:tcPr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>Wartość rynkowa</w:t>
            </w:r>
          </w:p>
        </w:tc>
        <w:tc>
          <w:tcPr>
            <w:tcW w:w="1985" w:type="dxa"/>
            <w:vAlign w:val="center"/>
          </w:tcPr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>Obciążenie hipoteki</w:t>
            </w:r>
          </w:p>
        </w:tc>
      </w:tr>
      <w:tr w:rsidR="001D4F41" w:rsidRPr="001F4124" w:rsidTr="003315C6">
        <w:trPr>
          <w:trHeight w:val="2293"/>
        </w:trPr>
        <w:tc>
          <w:tcPr>
            <w:tcW w:w="2268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48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1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2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</w:tr>
    </w:tbl>
    <w:p w:rsidR="001D4F41" w:rsidRPr="001F4124" w:rsidRDefault="001D4F41" w:rsidP="001D4F41">
      <w:pPr>
        <w:jc w:val="both"/>
        <w:rPr>
          <w:sz w:val="24"/>
          <w:szCs w:val="24"/>
        </w:rPr>
      </w:pPr>
    </w:p>
    <w:p w:rsidR="001D4F41" w:rsidRPr="001F4124" w:rsidRDefault="001D4F41" w:rsidP="001D4F41">
      <w:pPr>
        <w:numPr>
          <w:ilvl w:val="0"/>
          <w:numId w:val="15"/>
        </w:numPr>
        <w:tabs>
          <w:tab w:val="clear" w:pos="360"/>
          <w:tab w:val="num" w:pos="567"/>
        </w:tabs>
        <w:ind w:left="567" w:hanging="283"/>
        <w:jc w:val="both"/>
        <w:rPr>
          <w:sz w:val="24"/>
          <w:szCs w:val="24"/>
        </w:rPr>
      </w:pPr>
      <w:r w:rsidRPr="001F4124">
        <w:rPr>
          <w:sz w:val="24"/>
          <w:szCs w:val="24"/>
        </w:rPr>
        <w:t>maszyny, urządzenia i środki transportu</w:t>
      </w: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1"/>
        <w:gridCol w:w="1238"/>
        <w:gridCol w:w="1334"/>
        <w:gridCol w:w="3382"/>
      </w:tblGrid>
      <w:tr w:rsidR="001D4F41" w:rsidRPr="001F4124" w:rsidTr="003315C6">
        <w:trPr>
          <w:trHeight w:val="795"/>
        </w:trPr>
        <w:tc>
          <w:tcPr>
            <w:tcW w:w="4111" w:type="dxa"/>
            <w:vAlign w:val="center"/>
          </w:tcPr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 xml:space="preserve">Typ maszyny, urządzenia, samochodu </w:t>
            </w:r>
          </w:p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>( nr fabryczny, nr rejestracyjny )</w:t>
            </w:r>
          </w:p>
        </w:tc>
        <w:tc>
          <w:tcPr>
            <w:tcW w:w="1238" w:type="dxa"/>
            <w:vAlign w:val="center"/>
          </w:tcPr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>Rok produkcji</w:t>
            </w:r>
          </w:p>
        </w:tc>
        <w:tc>
          <w:tcPr>
            <w:tcW w:w="1334" w:type="dxa"/>
            <w:vAlign w:val="center"/>
          </w:tcPr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 xml:space="preserve">Wartość rynkowa </w:t>
            </w:r>
          </w:p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>w tys. zł</w:t>
            </w:r>
          </w:p>
        </w:tc>
        <w:tc>
          <w:tcPr>
            <w:tcW w:w="3382" w:type="dxa"/>
            <w:vAlign w:val="center"/>
          </w:tcPr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>Zastaw przewłaszczenie na rzecz ...................................</w:t>
            </w:r>
          </w:p>
        </w:tc>
      </w:tr>
      <w:tr w:rsidR="001D4F41" w:rsidRPr="001F4124" w:rsidTr="003315C6">
        <w:trPr>
          <w:trHeight w:val="2128"/>
        </w:trPr>
        <w:tc>
          <w:tcPr>
            <w:tcW w:w="4111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8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82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</w:tr>
    </w:tbl>
    <w:p w:rsidR="001D4F41" w:rsidRDefault="001D4F41" w:rsidP="001D4F41">
      <w:pPr>
        <w:jc w:val="both"/>
        <w:rPr>
          <w:sz w:val="24"/>
          <w:szCs w:val="24"/>
        </w:rPr>
      </w:pPr>
    </w:p>
    <w:p w:rsidR="001D4F41" w:rsidRDefault="001D4F41" w:rsidP="001D4F41">
      <w:pPr>
        <w:jc w:val="both"/>
        <w:rPr>
          <w:sz w:val="24"/>
          <w:szCs w:val="24"/>
        </w:rPr>
      </w:pPr>
    </w:p>
    <w:p w:rsidR="001D4F41" w:rsidRPr="001F4124" w:rsidRDefault="001D4F41" w:rsidP="001D4F41">
      <w:pPr>
        <w:numPr>
          <w:ilvl w:val="0"/>
          <w:numId w:val="15"/>
        </w:numPr>
        <w:tabs>
          <w:tab w:val="clear" w:pos="360"/>
          <w:tab w:val="num" w:pos="567"/>
        </w:tabs>
        <w:ind w:left="567" w:hanging="283"/>
        <w:jc w:val="both"/>
        <w:rPr>
          <w:sz w:val="24"/>
          <w:szCs w:val="24"/>
        </w:rPr>
      </w:pPr>
      <w:r w:rsidRPr="001F4124">
        <w:rPr>
          <w:sz w:val="24"/>
          <w:szCs w:val="24"/>
        </w:rPr>
        <w:t>posiadane papiery wartościowe</w:t>
      </w: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8"/>
        <w:gridCol w:w="921"/>
        <w:gridCol w:w="1448"/>
        <w:gridCol w:w="1449"/>
        <w:gridCol w:w="3349"/>
      </w:tblGrid>
      <w:tr w:rsidR="001D4F41" w:rsidRPr="001F4124" w:rsidTr="003315C6">
        <w:trPr>
          <w:trHeight w:val="1338"/>
        </w:trPr>
        <w:tc>
          <w:tcPr>
            <w:tcW w:w="2898" w:type="dxa"/>
            <w:vAlign w:val="center"/>
          </w:tcPr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lastRenderedPageBreak/>
              <w:t>Nazwa</w:t>
            </w:r>
          </w:p>
        </w:tc>
        <w:tc>
          <w:tcPr>
            <w:tcW w:w="921" w:type="dxa"/>
            <w:vAlign w:val="center"/>
          </w:tcPr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>Liczba</w:t>
            </w:r>
          </w:p>
        </w:tc>
        <w:tc>
          <w:tcPr>
            <w:tcW w:w="1448" w:type="dxa"/>
            <w:vAlign w:val="center"/>
          </w:tcPr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>Cena nominalna</w:t>
            </w:r>
          </w:p>
        </w:tc>
        <w:tc>
          <w:tcPr>
            <w:tcW w:w="1449" w:type="dxa"/>
            <w:vAlign w:val="center"/>
          </w:tcPr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>Wartość rynkowa</w:t>
            </w:r>
          </w:p>
        </w:tc>
        <w:tc>
          <w:tcPr>
            <w:tcW w:w="3349" w:type="dxa"/>
            <w:vAlign w:val="center"/>
          </w:tcPr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>Przewłaszczenie i zastawy na rzecz .....................................</w:t>
            </w:r>
          </w:p>
        </w:tc>
      </w:tr>
      <w:tr w:rsidR="001D4F41" w:rsidRPr="001F4124" w:rsidTr="003315C6">
        <w:trPr>
          <w:trHeight w:val="2187"/>
        </w:trPr>
        <w:tc>
          <w:tcPr>
            <w:tcW w:w="2898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21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8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49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</w:tr>
    </w:tbl>
    <w:p w:rsidR="001D4F41" w:rsidRPr="001F4124" w:rsidRDefault="001D4F41" w:rsidP="001D4F41">
      <w:pPr>
        <w:jc w:val="both"/>
        <w:rPr>
          <w:sz w:val="24"/>
          <w:szCs w:val="24"/>
        </w:rPr>
      </w:pPr>
    </w:p>
    <w:p w:rsidR="001D4F41" w:rsidRPr="001F4124" w:rsidRDefault="001D4F41" w:rsidP="001D4F41">
      <w:pPr>
        <w:numPr>
          <w:ilvl w:val="0"/>
          <w:numId w:val="15"/>
        </w:numPr>
        <w:tabs>
          <w:tab w:val="clear" w:pos="360"/>
          <w:tab w:val="num" w:pos="567"/>
        </w:tabs>
        <w:ind w:left="567" w:hanging="283"/>
        <w:jc w:val="both"/>
        <w:rPr>
          <w:sz w:val="24"/>
          <w:szCs w:val="24"/>
        </w:rPr>
      </w:pPr>
      <w:r w:rsidRPr="001F4124">
        <w:rPr>
          <w:sz w:val="24"/>
          <w:szCs w:val="24"/>
        </w:rPr>
        <w:t>inny majątek osobisty – opis</w:t>
      </w: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5"/>
        <w:gridCol w:w="2667"/>
        <w:gridCol w:w="2238"/>
        <w:gridCol w:w="2955"/>
      </w:tblGrid>
      <w:tr w:rsidR="001D4F41" w:rsidRPr="001F4124" w:rsidTr="003315C6">
        <w:trPr>
          <w:trHeight w:val="270"/>
        </w:trPr>
        <w:tc>
          <w:tcPr>
            <w:tcW w:w="2205" w:type="dxa"/>
            <w:vAlign w:val="center"/>
          </w:tcPr>
          <w:p w:rsidR="001D4F41" w:rsidRPr="001F4124" w:rsidRDefault="001D4F41" w:rsidP="00115376">
            <w:pPr>
              <w:jc w:val="center"/>
              <w:rPr>
                <w:b/>
                <w:sz w:val="24"/>
                <w:szCs w:val="24"/>
              </w:rPr>
            </w:pPr>
            <w:r w:rsidRPr="001F4124">
              <w:rPr>
                <w:b/>
                <w:sz w:val="24"/>
                <w:szCs w:val="24"/>
              </w:rPr>
              <w:t>Rodzaj</w:t>
            </w:r>
          </w:p>
        </w:tc>
        <w:tc>
          <w:tcPr>
            <w:tcW w:w="2667" w:type="dxa"/>
            <w:vAlign w:val="center"/>
          </w:tcPr>
          <w:p w:rsidR="001D4F41" w:rsidRPr="001F4124" w:rsidRDefault="001D4F41" w:rsidP="00115376">
            <w:pPr>
              <w:jc w:val="center"/>
              <w:rPr>
                <w:b/>
                <w:sz w:val="24"/>
                <w:szCs w:val="24"/>
              </w:rPr>
            </w:pPr>
            <w:r w:rsidRPr="001F4124">
              <w:rPr>
                <w:b/>
                <w:sz w:val="24"/>
                <w:szCs w:val="24"/>
              </w:rPr>
              <w:t>Wyszczególnienie</w:t>
            </w:r>
          </w:p>
        </w:tc>
        <w:tc>
          <w:tcPr>
            <w:tcW w:w="2238" w:type="dxa"/>
            <w:vAlign w:val="center"/>
          </w:tcPr>
          <w:p w:rsidR="001D4F41" w:rsidRPr="001F4124" w:rsidRDefault="001D4F41" w:rsidP="00115376">
            <w:pPr>
              <w:jc w:val="center"/>
              <w:rPr>
                <w:b/>
                <w:sz w:val="24"/>
                <w:szCs w:val="24"/>
              </w:rPr>
            </w:pPr>
            <w:r w:rsidRPr="001F4124">
              <w:rPr>
                <w:b/>
                <w:sz w:val="24"/>
                <w:szCs w:val="24"/>
              </w:rPr>
              <w:t>Cena nominalna</w:t>
            </w:r>
          </w:p>
        </w:tc>
        <w:tc>
          <w:tcPr>
            <w:tcW w:w="2955" w:type="dxa"/>
            <w:vAlign w:val="center"/>
          </w:tcPr>
          <w:p w:rsidR="001D4F41" w:rsidRPr="001F4124" w:rsidRDefault="001D4F41" w:rsidP="00115376">
            <w:pPr>
              <w:jc w:val="center"/>
              <w:rPr>
                <w:b/>
                <w:sz w:val="24"/>
                <w:szCs w:val="24"/>
              </w:rPr>
            </w:pPr>
            <w:r w:rsidRPr="001F4124">
              <w:rPr>
                <w:b/>
                <w:sz w:val="24"/>
                <w:szCs w:val="24"/>
              </w:rPr>
              <w:t>Wartość rynkowa</w:t>
            </w:r>
          </w:p>
        </w:tc>
      </w:tr>
      <w:tr w:rsidR="001D4F41" w:rsidRPr="001F4124" w:rsidTr="003315C6">
        <w:trPr>
          <w:cantSplit/>
          <w:trHeight w:val="578"/>
        </w:trPr>
        <w:tc>
          <w:tcPr>
            <w:tcW w:w="2205" w:type="dxa"/>
            <w:vMerge w:val="restart"/>
            <w:vAlign w:val="center"/>
          </w:tcPr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>Dobra ruchome wysokiej wartości</w:t>
            </w:r>
          </w:p>
        </w:tc>
        <w:tc>
          <w:tcPr>
            <w:tcW w:w="2667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38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55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</w:tr>
      <w:tr w:rsidR="001D4F41" w:rsidRPr="001F4124" w:rsidTr="003315C6">
        <w:trPr>
          <w:cantSplit/>
          <w:trHeight w:val="578"/>
        </w:trPr>
        <w:tc>
          <w:tcPr>
            <w:tcW w:w="2205" w:type="dxa"/>
            <w:vMerge/>
            <w:vAlign w:val="center"/>
          </w:tcPr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667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38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55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</w:tr>
      <w:tr w:rsidR="001D4F41" w:rsidRPr="001F4124" w:rsidTr="003315C6">
        <w:trPr>
          <w:cantSplit/>
          <w:trHeight w:val="578"/>
        </w:trPr>
        <w:tc>
          <w:tcPr>
            <w:tcW w:w="2205" w:type="dxa"/>
            <w:vMerge/>
            <w:vAlign w:val="center"/>
          </w:tcPr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667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38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55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</w:tr>
      <w:tr w:rsidR="001D4F41" w:rsidRPr="001F4124" w:rsidTr="003315C6">
        <w:trPr>
          <w:cantSplit/>
          <w:trHeight w:val="578"/>
        </w:trPr>
        <w:tc>
          <w:tcPr>
            <w:tcW w:w="2205" w:type="dxa"/>
            <w:vMerge w:val="restart"/>
            <w:vAlign w:val="center"/>
          </w:tcPr>
          <w:p w:rsidR="001D4F41" w:rsidRPr="00396E0C" w:rsidRDefault="003D76CB" w:rsidP="00115376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Udziały wg</w:t>
            </w:r>
            <w:r w:rsidR="001D4F41" w:rsidRPr="00396E0C">
              <w:rPr>
                <w:b/>
                <w:sz w:val="23"/>
                <w:szCs w:val="23"/>
              </w:rPr>
              <w:t xml:space="preserve"> ich rodzajów (spółki z o.o.</w:t>
            </w:r>
          </w:p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>i cywilne)</w:t>
            </w:r>
          </w:p>
        </w:tc>
        <w:tc>
          <w:tcPr>
            <w:tcW w:w="2667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38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55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</w:tr>
      <w:tr w:rsidR="001D4F41" w:rsidRPr="001F4124" w:rsidTr="003315C6">
        <w:trPr>
          <w:cantSplit/>
          <w:trHeight w:val="578"/>
        </w:trPr>
        <w:tc>
          <w:tcPr>
            <w:tcW w:w="2205" w:type="dxa"/>
            <w:vMerge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67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38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55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</w:tr>
      <w:tr w:rsidR="001D4F41" w:rsidRPr="001F4124" w:rsidTr="003315C6">
        <w:trPr>
          <w:cantSplit/>
          <w:trHeight w:val="578"/>
        </w:trPr>
        <w:tc>
          <w:tcPr>
            <w:tcW w:w="2205" w:type="dxa"/>
            <w:vMerge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67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38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55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</w:tr>
    </w:tbl>
    <w:p w:rsidR="001D4F41" w:rsidRPr="001F4124" w:rsidRDefault="001D4F41" w:rsidP="001D4F41">
      <w:pPr>
        <w:jc w:val="both"/>
        <w:rPr>
          <w:sz w:val="24"/>
          <w:szCs w:val="24"/>
        </w:rPr>
      </w:pPr>
    </w:p>
    <w:p w:rsidR="001D4F41" w:rsidRPr="001F4124" w:rsidRDefault="001D4F41" w:rsidP="001D4F41">
      <w:pPr>
        <w:numPr>
          <w:ilvl w:val="0"/>
          <w:numId w:val="14"/>
        </w:numPr>
        <w:tabs>
          <w:tab w:val="clear" w:pos="360"/>
          <w:tab w:val="num" w:pos="284"/>
        </w:tabs>
        <w:ind w:left="284" w:hanging="284"/>
        <w:jc w:val="both"/>
        <w:rPr>
          <w:sz w:val="24"/>
          <w:szCs w:val="24"/>
        </w:rPr>
      </w:pPr>
      <w:r w:rsidRPr="001F4124">
        <w:rPr>
          <w:sz w:val="24"/>
          <w:szCs w:val="24"/>
        </w:rPr>
        <w:t xml:space="preserve">Zadłużenie wobec banków, podmiotów gospodarczych, budżetu państwa, ZUS, osób fizycznych </w:t>
      </w:r>
      <w:r w:rsidR="008A0DD9">
        <w:rPr>
          <w:sz w:val="24"/>
          <w:szCs w:val="24"/>
        </w:rPr>
        <w:t xml:space="preserve">   </w:t>
      </w:r>
      <w:r w:rsidRPr="001F4124">
        <w:rPr>
          <w:sz w:val="24"/>
          <w:szCs w:val="24"/>
        </w:rPr>
        <w:t xml:space="preserve">oraz zobowiązania z tytułu udzielonych poręczeń, gwarancji moje </w:t>
      </w:r>
      <w:r w:rsidR="00F920CD">
        <w:rPr>
          <w:sz w:val="24"/>
          <w:szCs w:val="24"/>
        </w:rPr>
        <w:t>i współ</w:t>
      </w:r>
      <w:r w:rsidRPr="001F4124">
        <w:rPr>
          <w:sz w:val="24"/>
          <w:szCs w:val="24"/>
        </w:rPr>
        <w:t>małżonka jest następujące:</w:t>
      </w: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576"/>
        <w:gridCol w:w="1186"/>
        <w:gridCol w:w="1490"/>
        <w:gridCol w:w="1701"/>
        <w:gridCol w:w="2127"/>
      </w:tblGrid>
      <w:tr w:rsidR="001D4F41" w:rsidRPr="001F4124" w:rsidTr="003315C6">
        <w:trPr>
          <w:trHeight w:val="1080"/>
        </w:trPr>
        <w:tc>
          <w:tcPr>
            <w:tcW w:w="1985" w:type="dxa"/>
            <w:vAlign w:val="center"/>
          </w:tcPr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>Podmiot wobec, którego istnieje zobowiązanie</w:t>
            </w:r>
          </w:p>
        </w:tc>
        <w:tc>
          <w:tcPr>
            <w:tcW w:w="1576" w:type="dxa"/>
            <w:vAlign w:val="center"/>
          </w:tcPr>
          <w:p w:rsidR="001D4F41" w:rsidRPr="00396E0C" w:rsidRDefault="00396E0C" w:rsidP="00115376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Kwota zobowią</w:t>
            </w:r>
            <w:r w:rsidR="001D4F41" w:rsidRPr="00396E0C">
              <w:rPr>
                <w:b/>
                <w:sz w:val="23"/>
                <w:szCs w:val="23"/>
              </w:rPr>
              <w:t>zania</w:t>
            </w:r>
          </w:p>
        </w:tc>
        <w:tc>
          <w:tcPr>
            <w:tcW w:w="1186" w:type="dxa"/>
            <w:vAlign w:val="center"/>
          </w:tcPr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 xml:space="preserve">Kwota pozostała </w:t>
            </w:r>
          </w:p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>do spłaty</w:t>
            </w:r>
          </w:p>
        </w:tc>
        <w:tc>
          <w:tcPr>
            <w:tcW w:w="1490" w:type="dxa"/>
            <w:vAlign w:val="center"/>
          </w:tcPr>
          <w:p w:rsidR="001D4F41" w:rsidRPr="00396E0C" w:rsidRDefault="00396E0C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>Data powstania zobowią</w:t>
            </w:r>
            <w:r w:rsidR="001D4F41" w:rsidRPr="00396E0C">
              <w:rPr>
                <w:b/>
                <w:sz w:val="23"/>
                <w:szCs w:val="23"/>
              </w:rPr>
              <w:t>zania</w:t>
            </w:r>
          </w:p>
        </w:tc>
        <w:tc>
          <w:tcPr>
            <w:tcW w:w="1701" w:type="dxa"/>
            <w:vAlign w:val="center"/>
          </w:tcPr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>Forma prawnego zabezpieczenia</w:t>
            </w:r>
          </w:p>
        </w:tc>
        <w:tc>
          <w:tcPr>
            <w:tcW w:w="2127" w:type="dxa"/>
            <w:vAlign w:val="center"/>
          </w:tcPr>
          <w:p w:rsidR="001D4F41" w:rsidRPr="00396E0C" w:rsidRDefault="001D4F41" w:rsidP="00115376">
            <w:pPr>
              <w:jc w:val="center"/>
              <w:rPr>
                <w:b/>
                <w:sz w:val="23"/>
                <w:szCs w:val="23"/>
              </w:rPr>
            </w:pPr>
            <w:r w:rsidRPr="00396E0C">
              <w:rPr>
                <w:b/>
                <w:sz w:val="23"/>
                <w:szCs w:val="23"/>
              </w:rPr>
              <w:t>Data wygaśnięcia zobowiązania</w:t>
            </w:r>
          </w:p>
        </w:tc>
      </w:tr>
      <w:tr w:rsidR="001D4F41" w:rsidRPr="001F4124" w:rsidTr="003315C6">
        <w:trPr>
          <w:trHeight w:val="2411"/>
        </w:trPr>
        <w:tc>
          <w:tcPr>
            <w:tcW w:w="1985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76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86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90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D4F41" w:rsidRPr="001F4124" w:rsidRDefault="001D4F41" w:rsidP="00115376">
            <w:pPr>
              <w:jc w:val="both"/>
              <w:rPr>
                <w:sz w:val="24"/>
                <w:szCs w:val="24"/>
              </w:rPr>
            </w:pPr>
          </w:p>
        </w:tc>
      </w:tr>
    </w:tbl>
    <w:p w:rsidR="001D4F41" w:rsidRDefault="001D4F41" w:rsidP="001D4F41">
      <w:pPr>
        <w:ind w:left="284"/>
        <w:rPr>
          <w:sz w:val="24"/>
          <w:szCs w:val="24"/>
        </w:rPr>
      </w:pPr>
    </w:p>
    <w:p w:rsidR="008A0DD9" w:rsidRPr="008A0DD9" w:rsidRDefault="001D4F41" w:rsidP="008A0DD9">
      <w:pPr>
        <w:numPr>
          <w:ilvl w:val="0"/>
          <w:numId w:val="14"/>
        </w:numPr>
        <w:tabs>
          <w:tab w:val="clear" w:pos="360"/>
          <w:tab w:val="num" w:pos="284"/>
        </w:tabs>
        <w:spacing w:line="480" w:lineRule="auto"/>
        <w:ind w:left="284" w:hanging="284"/>
        <w:rPr>
          <w:sz w:val="24"/>
          <w:szCs w:val="24"/>
        </w:rPr>
      </w:pPr>
      <w:r w:rsidRPr="001F4124">
        <w:rPr>
          <w:sz w:val="24"/>
          <w:szCs w:val="24"/>
        </w:rPr>
        <w:t xml:space="preserve">Przeciętne  wydatki  miesięczne  z tytułu  czynszu, opłat za energię elektryczną, gaz, itp. </w:t>
      </w:r>
      <w:r w:rsidR="008B42E3">
        <w:rPr>
          <w:sz w:val="24"/>
          <w:szCs w:val="24"/>
        </w:rPr>
        <w:t>................</w:t>
      </w:r>
      <w:r w:rsidRPr="008B42E3">
        <w:rPr>
          <w:sz w:val="24"/>
          <w:szCs w:val="24"/>
        </w:rPr>
        <w:t>zł.</w:t>
      </w:r>
    </w:p>
    <w:p w:rsidR="001D4F41" w:rsidRPr="001F4124" w:rsidRDefault="001D4F41" w:rsidP="001D4F41">
      <w:pPr>
        <w:numPr>
          <w:ilvl w:val="0"/>
          <w:numId w:val="14"/>
        </w:numPr>
        <w:tabs>
          <w:tab w:val="clear" w:pos="360"/>
          <w:tab w:val="num" w:pos="284"/>
        </w:tabs>
        <w:spacing w:line="276" w:lineRule="auto"/>
        <w:ind w:left="284" w:hanging="284"/>
        <w:rPr>
          <w:sz w:val="24"/>
          <w:szCs w:val="24"/>
        </w:rPr>
      </w:pPr>
      <w:r w:rsidRPr="001F4124">
        <w:rPr>
          <w:sz w:val="24"/>
          <w:szCs w:val="24"/>
        </w:rPr>
        <w:t>Współmałżonek  .........................................................</w:t>
      </w:r>
      <w:r w:rsidR="003444AD">
        <w:rPr>
          <w:sz w:val="24"/>
          <w:szCs w:val="24"/>
        </w:rPr>
        <w:t>......</w:t>
      </w:r>
      <w:r w:rsidRPr="001F4124">
        <w:rPr>
          <w:sz w:val="24"/>
          <w:szCs w:val="24"/>
        </w:rPr>
        <w:t>........... s.(c.) .......................</w:t>
      </w:r>
      <w:r w:rsidR="003444AD">
        <w:rPr>
          <w:sz w:val="24"/>
          <w:szCs w:val="24"/>
        </w:rPr>
        <w:t>......</w:t>
      </w:r>
      <w:r w:rsidRPr="001F4124">
        <w:rPr>
          <w:sz w:val="24"/>
          <w:szCs w:val="24"/>
        </w:rPr>
        <w:t>......</w:t>
      </w:r>
      <w:r w:rsidR="003444AD">
        <w:rPr>
          <w:sz w:val="24"/>
          <w:szCs w:val="24"/>
        </w:rPr>
        <w:t>....</w:t>
      </w:r>
      <w:r w:rsidR="00396E0C">
        <w:rPr>
          <w:sz w:val="24"/>
          <w:szCs w:val="24"/>
        </w:rPr>
        <w:t>...........</w:t>
      </w:r>
    </w:p>
    <w:p w:rsidR="001D4F41" w:rsidRPr="001D4F41" w:rsidRDefault="001D4F41" w:rsidP="001D4F41">
      <w:pPr>
        <w:spacing w:line="276" w:lineRule="auto"/>
        <w:rPr>
          <w:i/>
        </w:rPr>
      </w:pPr>
      <w:r w:rsidRPr="001F4124">
        <w:rPr>
          <w:i/>
          <w:sz w:val="24"/>
          <w:szCs w:val="24"/>
        </w:rPr>
        <w:t xml:space="preserve">          </w:t>
      </w:r>
      <w:r>
        <w:rPr>
          <w:i/>
          <w:sz w:val="24"/>
          <w:szCs w:val="24"/>
        </w:rPr>
        <w:t xml:space="preserve">                     </w:t>
      </w:r>
      <w:r w:rsidRPr="001F4124">
        <w:rPr>
          <w:i/>
          <w:sz w:val="24"/>
          <w:szCs w:val="24"/>
        </w:rPr>
        <w:t xml:space="preserve"> </w:t>
      </w:r>
      <w:r w:rsidR="00F920CD">
        <w:rPr>
          <w:i/>
          <w:sz w:val="24"/>
          <w:szCs w:val="24"/>
        </w:rPr>
        <w:t xml:space="preserve">     </w:t>
      </w:r>
      <w:r w:rsidR="008A0DD9">
        <w:rPr>
          <w:i/>
        </w:rPr>
        <w:t>( imię i nazwisko małżonka W</w:t>
      </w:r>
      <w:r w:rsidRPr="001D4F41">
        <w:rPr>
          <w:i/>
        </w:rPr>
        <w:t xml:space="preserve">nioskodawcy)           </w:t>
      </w:r>
      <w:r>
        <w:rPr>
          <w:i/>
        </w:rPr>
        <w:t xml:space="preserve">  </w:t>
      </w:r>
      <w:r w:rsidR="003315C6">
        <w:rPr>
          <w:i/>
        </w:rPr>
        <w:t xml:space="preserve">   </w:t>
      </w:r>
      <w:r>
        <w:rPr>
          <w:i/>
        </w:rPr>
        <w:t xml:space="preserve">                </w:t>
      </w:r>
      <w:r w:rsidRPr="001D4F41">
        <w:rPr>
          <w:i/>
        </w:rPr>
        <w:t xml:space="preserve"> </w:t>
      </w:r>
      <w:r w:rsidR="003444AD">
        <w:rPr>
          <w:i/>
        </w:rPr>
        <w:t xml:space="preserve">     </w:t>
      </w:r>
      <w:r w:rsidRPr="001D4F41">
        <w:rPr>
          <w:i/>
        </w:rPr>
        <w:t>( imię ojca )</w:t>
      </w:r>
    </w:p>
    <w:p w:rsidR="001D4F41" w:rsidRPr="001F4124" w:rsidRDefault="001D4F41" w:rsidP="001D4F41">
      <w:pPr>
        <w:spacing w:line="276" w:lineRule="auto"/>
        <w:ind w:left="284"/>
        <w:rPr>
          <w:sz w:val="24"/>
          <w:szCs w:val="24"/>
        </w:rPr>
      </w:pPr>
      <w:r w:rsidRPr="001F4124">
        <w:rPr>
          <w:sz w:val="24"/>
          <w:szCs w:val="24"/>
        </w:rPr>
        <w:t>legitymujący się dowodem osobistym seria .....................................</w:t>
      </w:r>
      <w:r w:rsidR="00396E0C">
        <w:rPr>
          <w:sz w:val="24"/>
          <w:szCs w:val="24"/>
        </w:rPr>
        <w:t>... Nr ...............</w:t>
      </w:r>
      <w:r w:rsidR="003444AD">
        <w:rPr>
          <w:sz w:val="24"/>
          <w:szCs w:val="24"/>
        </w:rPr>
        <w:t>................</w:t>
      </w:r>
      <w:r w:rsidR="00396E0C">
        <w:rPr>
          <w:sz w:val="24"/>
          <w:szCs w:val="24"/>
        </w:rPr>
        <w:t>...............</w:t>
      </w:r>
    </w:p>
    <w:p w:rsidR="001D4F41" w:rsidRPr="001F4124" w:rsidRDefault="001D4F41" w:rsidP="001D4F41">
      <w:pPr>
        <w:spacing w:line="276" w:lineRule="auto"/>
        <w:ind w:left="284"/>
        <w:rPr>
          <w:sz w:val="24"/>
          <w:szCs w:val="24"/>
        </w:rPr>
      </w:pPr>
      <w:r w:rsidRPr="001F4124">
        <w:rPr>
          <w:sz w:val="24"/>
          <w:szCs w:val="24"/>
        </w:rPr>
        <w:t>wydanym przez ........................................................................</w:t>
      </w:r>
      <w:r w:rsidR="003444AD">
        <w:rPr>
          <w:sz w:val="24"/>
          <w:szCs w:val="24"/>
        </w:rPr>
        <w:t>.......</w:t>
      </w:r>
      <w:r w:rsidR="0011002A">
        <w:rPr>
          <w:sz w:val="24"/>
          <w:szCs w:val="24"/>
        </w:rPr>
        <w:t>.... PESEL</w:t>
      </w:r>
      <w:r w:rsidR="00396E0C">
        <w:rPr>
          <w:sz w:val="24"/>
          <w:szCs w:val="24"/>
        </w:rPr>
        <w:t xml:space="preserve"> ............</w:t>
      </w:r>
      <w:r w:rsidR="003444AD">
        <w:rPr>
          <w:sz w:val="24"/>
          <w:szCs w:val="24"/>
        </w:rPr>
        <w:t>..........</w:t>
      </w:r>
      <w:r w:rsidR="0011002A">
        <w:rPr>
          <w:sz w:val="24"/>
          <w:szCs w:val="24"/>
        </w:rPr>
        <w:t>.................</w:t>
      </w:r>
    </w:p>
    <w:p w:rsidR="001D4F41" w:rsidRPr="001F4124" w:rsidRDefault="001D4F41" w:rsidP="001D4F41">
      <w:pPr>
        <w:spacing w:line="276" w:lineRule="auto"/>
        <w:ind w:left="284"/>
        <w:rPr>
          <w:sz w:val="24"/>
          <w:szCs w:val="24"/>
        </w:rPr>
      </w:pPr>
      <w:r w:rsidRPr="001F4124">
        <w:rPr>
          <w:sz w:val="24"/>
          <w:szCs w:val="24"/>
        </w:rPr>
        <w:t>zamieszkały .....................................................................................</w:t>
      </w:r>
      <w:r w:rsidR="00396E0C">
        <w:rPr>
          <w:sz w:val="24"/>
          <w:szCs w:val="24"/>
        </w:rPr>
        <w:t>...</w:t>
      </w:r>
      <w:r w:rsidR="003444AD">
        <w:rPr>
          <w:sz w:val="24"/>
          <w:szCs w:val="24"/>
        </w:rPr>
        <w:t>.......</w:t>
      </w:r>
      <w:r w:rsidR="00396E0C">
        <w:rPr>
          <w:sz w:val="24"/>
          <w:szCs w:val="24"/>
        </w:rPr>
        <w:t>.. kod .........</w:t>
      </w:r>
      <w:r w:rsidR="003444AD">
        <w:rPr>
          <w:sz w:val="24"/>
          <w:szCs w:val="24"/>
        </w:rPr>
        <w:t>..........</w:t>
      </w:r>
      <w:r w:rsidR="00396E0C">
        <w:rPr>
          <w:sz w:val="24"/>
          <w:szCs w:val="24"/>
        </w:rPr>
        <w:t>..................</w:t>
      </w:r>
    </w:p>
    <w:p w:rsidR="001D4F41" w:rsidRPr="001D4F41" w:rsidRDefault="001D4F41" w:rsidP="001D4F41">
      <w:pPr>
        <w:spacing w:line="276" w:lineRule="auto"/>
        <w:ind w:left="284"/>
        <w:rPr>
          <w:i/>
        </w:rPr>
      </w:pPr>
      <w:r w:rsidRPr="001F4124">
        <w:rPr>
          <w:i/>
          <w:sz w:val="24"/>
          <w:szCs w:val="24"/>
        </w:rPr>
        <w:lastRenderedPageBreak/>
        <w:t xml:space="preserve">                                                                      </w:t>
      </w:r>
      <w:r w:rsidRPr="001D4F41">
        <w:rPr>
          <w:i/>
        </w:rPr>
        <w:t>( stałe miejsce zameldowania )</w:t>
      </w:r>
    </w:p>
    <w:p w:rsidR="001D4F41" w:rsidRPr="001F4124" w:rsidRDefault="001D4F41" w:rsidP="001D4F41">
      <w:pPr>
        <w:spacing w:line="276" w:lineRule="auto"/>
        <w:ind w:left="284"/>
        <w:rPr>
          <w:sz w:val="24"/>
          <w:szCs w:val="24"/>
        </w:rPr>
      </w:pPr>
      <w:r w:rsidRPr="001F4124">
        <w:rPr>
          <w:sz w:val="24"/>
          <w:szCs w:val="24"/>
        </w:rPr>
        <w:t>jest zatrudniony / właścicielem* .........................................................</w:t>
      </w:r>
      <w:r w:rsidR="00396E0C">
        <w:rPr>
          <w:sz w:val="24"/>
          <w:szCs w:val="24"/>
        </w:rPr>
        <w:t>...................</w:t>
      </w:r>
      <w:r w:rsidR="003444AD">
        <w:rPr>
          <w:sz w:val="24"/>
          <w:szCs w:val="24"/>
        </w:rPr>
        <w:t>.................</w:t>
      </w:r>
      <w:r w:rsidR="00396E0C">
        <w:rPr>
          <w:sz w:val="24"/>
          <w:szCs w:val="24"/>
        </w:rPr>
        <w:t>.................</w:t>
      </w:r>
    </w:p>
    <w:p w:rsidR="001D4F41" w:rsidRPr="001D4F41" w:rsidRDefault="001D4F41" w:rsidP="001D4F41">
      <w:pPr>
        <w:spacing w:line="276" w:lineRule="auto"/>
        <w:ind w:left="284"/>
        <w:rPr>
          <w:i/>
        </w:rPr>
      </w:pPr>
      <w:r w:rsidRPr="001F4124">
        <w:rPr>
          <w:i/>
          <w:sz w:val="24"/>
          <w:szCs w:val="24"/>
        </w:rPr>
        <w:t xml:space="preserve">                                                     </w:t>
      </w:r>
      <w:r>
        <w:rPr>
          <w:i/>
          <w:sz w:val="24"/>
          <w:szCs w:val="24"/>
        </w:rPr>
        <w:t xml:space="preserve">               </w:t>
      </w:r>
      <w:r w:rsidRPr="001F4124">
        <w:rPr>
          <w:i/>
          <w:sz w:val="24"/>
          <w:szCs w:val="24"/>
        </w:rPr>
        <w:t xml:space="preserve">  </w:t>
      </w:r>
      <w:r w:rsidRPr="001D4F41">
        <w:rPr>
          <w:i/>
        </w:rPr>
        <w:t xml:space="preserve">( nazwa i adres zakładu pracy ) </w:t>
      </w:r>
    </w:p>
    <w:p w:rsidR="001D4F41" w:rsidRPr="001F4124" w:rsidRDefault="001D4F41" w:rsidP="001D4F41">
      <w:pPr>
        <w:spacing w:line="276" w:lineRule="auto"/>
        <w:ind w:left="284"/>
        <w:rPr>
          <w:sz w:val="24"/>
          <w:szCs w:val="24"/>
        </w:rPr>
      </w:pPr>
      <w:r w:rsidRPr="001F4124">
        <w:rPr>
          <w:sz w:val="24"/>
          <w:szCs w:val="24"/>
        </w:rPr>
        <w:t>......................................................................................................................................</w:t>
      </w:r>
      <w:r w:rsidR="003444AD">
        <w:rPr>
          <w:sz w:val="24"/>
          <w:szCs w:val="24"/>
        </w:rPr>
        <w:t>..................</w:t>
      </w:r>
      <w:r w:rsidRPr="001F4124">
        <w:rPr>
          <w:sz w:val="24"/>
          <w:szCs w:val="24"/>
        </w:rPr>
        <w:t>..</w:t>
      </w:r>
      <w:r w:rsidR="003444AD">
        <w:rPr>
          <w:sz w:val="24"/>
          <w:szCs w:val="24"/>
        </w:rPr>
        <w:t>........</w:t>
      </w:r>
    </w:p>
    <w:p w:rsidR="001D4F41" w:rsidRPr="001D4F41" w:rsidRDefault="001D4F41" w:rsidP="001D4F41">
      <w:pPr>
        <w:spacing w:line="276" w:lineRule="auto"/>
        <w:ind w:left="284"/>
        <w:jc w:val="center"/>
        <w:rPr>
          <w:i/>
        </w:rPr>
      </w:pPr>
      <w:r w:rsidRPr="001D4F41">
        <w:rPr>
          <w:i/>
        </w:rPr>
        <w:t>( dokument uprawniający do prowadzenia działalności gospodarczej )</w:t>
      </w:r>
    </w:p>
    <w:p w:rsidR="001D4F41" w:rsidRPr="001F4124" w:rsidRDefault="001D4F41" w:rsidP="00396E0C">
      <w:pPr>
        <w:spacing w:line="276" w:lineRule="auto"/>
        <w:ind w:left="284"/>
        <w:rPr>
          <w:sz w:val="24"/>
          <w:szCs w:val="24"/>
        </w:rPr>
      </w:pPr>
      <w:r w:rsidRPr="001F4124">
        <w:rPr>
          <w:sz w:val="24"/>
          <w:szCs w:val="24"/>
        </w:rPr>
        <w:t>.....................................................................................................</w:t>
      </w:r>
      <w:r w:rsidR="003444AD">
        <w:rPr>
          <w:sz w:val="24"/>
          <w:szCs w:val="24"/>
        </w:rPr>
        <w:t>................</w:t>
      </w:r>
      <w:r w:rsidRPr="001F4124">
        <w:rPr>
          <w:sz w:val="24"/>
          <w:szCs w:val="24"/>
        </w:rPr>
        <w:t>...................................</w:t>
      </w:r>
      <w:r w:rsidR="00396E0C">
        <w:rPr>
          <w:sz w:val="24"/>
          <w:szCs w:val="24"/>
        </w:rPr>
        <w:t>..........</w:t>
      </w:r>
    </w:p>
    <w:p w:rsidR="001D4F41" w:rsidRPr="001F4124" w:rsidRDefault="001D4F41" w:rsidP="001D4F41">
      <w:pPr>
        <w:ind w:left="284"/>
        <w:rPr>
          <w:sz w:val="24"/>
          <w:szCs w:val="24"/>
        </w:rPr>
      </w:pPr>
    </w:p>
    <w:p w:rsidR="001D4F41" w:rsidRPr="001F4124" w:rsidRDefault="001D4F41" w:rsidP="001D4F41">
      <w:pPr>
        <w:numPr>
          <w:ilvl w:val="0"/>
          <w:numId w:val="16"/>
        </w:numPr>
        <w:tabs>
          <w:tab w:val="clear" w:pos="644"/>
          <w:tab w:val="num" w:pos="567"/>
        </w:tabs>
        <w:ind w:left="567" w:hanging="283"/>
        <w:rPr>
          <w:sz w:val="24"/>
          <w:szCs w:val="24"/>
        </w:rPr>
      </w:pPr>
      <w:r w:rsidRPr="001F4124">
        <w:rPr>
          <w:sz w:val="24"/>
          <w:szCs w:val="24"/>
        </w:rPr>
        <w:t xml:space="preserve">średnie miesięczne dochody brutto  wynoszą: </w:t>
      </w:r>
    </w:p>
    <w:tbl>
      <w:tblPr>
        <w:tblW w:w="1006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9"/>
        <w:gridCol w:w="5246"/>
      </w:tblGrid>
      <w:tr w:rsidR="001D4F41" w:rsidRPr="001F4124" w:rsidTr="003315C6">
        <w:trPr>
          <w:trHeight w:val="1850"/>
        </w:trPr>
        <w:tc>
          <w:tcPr>
            <w:tcW w:w="4819" w:type="dxa"/>
          </w:tcPr>
          <w:p w:rsidR="001D4F41" w:rsidRPr="001F4124" w:rsidRDefault="001D4F41" w:rsidP="001D4F41">
            <w:pPr>
              <w:numPr>
                <w:ilvl w:val="0"/>
                <w:numId w:val="17"/>
              </w:numPr>
              <w:tabs>
                <w:tab w:val="clear" w:pos="360"/>
                <w:tab w:val="num" w:pos="781"/>
              </w:tabs>
              <w:ind w:firstLine="137"/>
              <w:rPr>
                <w:sz w:val="24"/>
                <w:szCs w:val="24"/>
              </w:rPr>
            </w:pPr>
            <w:r w:rsidRPr="001F4124">
              <w:rPr>
                <w:sz w:val="24"/>
                <w:szCs w:val="24"/>
              </w:rPr>
              <w:t xml:space="preserve">z tytułu zatrudnienia </w:t>
            </w:r>
          </w:p>
          <w:p w:rsidR="001D4F41" w:rsidRPr="001F4124" w:rsidRDefault="001D4F41" w:rsidP="00115376">
            <w:pPr>
              <w:rPr>
                <w:sz w:val="24"/>
                <w:szCs w:val="24"/>
              </w:rPr>
            </w:pPr>
          </w:p>
          <w:p w:rsidR="001D4F41" w:rsidRPr="001F4124" w:rsidRDefault="001D4F41" w:rsidP="001D4F41">
            <w:pPr>
              <w:numPr>
                <w:ilvl w:val="0"/>
                <w:numId w:val="17"/>
              </w:numPr>
              <w:ind w:left="781" w:hanging="284"/>
              <w:rPr>
                <w:sz w:val="24"/>
                <w:szCs w:val="24"/>
              </w:rPr>
            </w:pPr>
            <w:r w:rsidRPr="001F4124">
              <w:rPr>
                <w:sz w:val="24"/>
                <w:szCs w:val="24"/>
              </w:rPr>
              <w:t>inne dochody</w:t>
            </w:r>
          </w:p>
          <w:p w:rsidR="001D4F41" w:rsidRPr="001F4124" w:rsidRDefault="001D4F41" w:rsidP="00115376">
            <w:pPr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center"/>
              <w:rPr>
                <w:sz w:val="24"/>
                <w:szCs w:val="24"/>
              </w:rPr>
            </w:pPr>
            <w:r w:rsidRPr="001F4124">
              <w:rPr>
                <w:sz w:val="24"/>
                <w:szCs w:val="24"/>
              </w:rPr>
              <w:t>kwota:</w:t>
            </w:r>
          </w:p>
          <w:p w:rsidR="001D4F41" w:rsidRPr="001F4124" w:rsidRDefault="001D4F41" w:rsidP="00115376">
            <w:pPr>
              <w:jc w:val="center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F4124">
              <w:rPr>
                <w:sz w:val="24"/>
                <w:szCs w:val="24"/>
              </w:rPr>
              <w:t>...................................................</w:t>
            </w:r>
          </w:p>
          <w:p w:rsidR="001D4F41" w:rsidRPr="00F920CD" w:rsidRDefault="001D4F41" w:rsidP="00F920C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F4124">
              <w:rPr>
                <w:sz w:val="24"/>
                <w:szCs w:val="24"/>
              </w:rPr>
              <w:t>...................</w:t>
            </w:r>
            <w:r w:rsidR="00F920CD">
              <w:rPr>
                <w:sz w:val="24"/>
                <w:szCs w:val="24"/>
              </w:rPr>
              <w:t>.................................</w:t>
            </w:r>
          </w:p>
        </w:tc>
        <w:tc>
          <w:tcPr>
            <w:tcW w:w="5246" w:type="dxa"/>
          </w:tcPr>
          <w:p w:rsidR="001D4F41" w:rsidRPr="001F4124" w:rsidRDefault="001D4F41" w:rsidP="00F920CD">
            <w:pPr>
              <w:ind w:left="214" w:firstLine="284"/>
              <w:rPr>
                <w:sz w:val="24"/>
                <w:szCs w:val="24"/>
              </w:rPr>
            </w:pPr>
            <w:r w:rsidRPr="001F4124">
              <w:rPr>
                <w:sz w:val="24"/>
                <w:szCs w:val="24"/>
              </w:rPr>
              <w:t>.......................................................... zł</w:t>
            </w:r>
          </w:p>
          <w:p w:rsidR="001D4F41" w:rsidRPr="001F4124" w:rsidRDefault="001D4F41" w:rsidP="00115376">
            <w:pPr>
              <w:rPr>
                <w:sz w:val="24"/>
                <w:szCs w:val="24"/>
              </w:rPr>
            </w:pPr>
          </w:p>
          <w:p w:rsidR="001D4F41" w:rsidRPr="001F4124" w:rsidRDefault="001D4F41" w:rsidP="00F920CD">
            <w:pPr>
              <w:ind w:firstLine="498"/>
              <w:rPr>
                <w:sz w:val="24"/>
                <w:szCs w:val="24"/>
              </w:rPr>
            </w:pPr>
            <w:r w:rsidRPr="001F4124">
              <w:rPr>
                <w:sz w:val="24"/>
                <w:szCs w:val="24"/>
              </w:rPr>
              <w:t>ogółem ............................................. zł</w:t>
            </w:r>
          </w:p>
          <w:p w:rsidR="001D4F41" w:rsidRPr="001F4124" w:rsidRDefault="001D4F41" w:rsidP="00115376">
            <w:pPr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jc w:val="center"/>
              <w:rPr>
                <w:sz w:val="24"/>
                <w:szCs w:val="24"/>
              </w:rPr>
            </w:pPr>
            <w:r w:rsidRPr="001F4124">
              <w:rPr>
                <w:sz w:val="24"/>
                <w:szCs w:val="24"/>
              </w:rPr>
              <w:t>źródło dochodu:</w:t>
            </w:r>
          </w:p>
          <w:p w:rsidR="001D4F41" w:rsidRPr="001F4124" w:rsidRDefault="001D4F41" w:rsidP="00115376">
            <w:pPr>
              <w:jc w:val="center"/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F4124">
              <w:rPr>
                <w:sz w:val="24"/>
                <w:szCs w:val="24"/>
              </w:rPr>
              <w:t>...........................</w:t>
            </w:r>
            <w:r w:rsidR="00396E0C">
              <w:rPr>
                <w:sz w:val="24"/>
                <w:szCs w:val="24"/>
              </w:rPr>
              <w:t>..........................</w:t>
            </w:r>
          </w:p>
          <w:p w:rsidR="001D4F41" w:rsidRPr="001F4124" w:rsidRDefault="001D4F41" w:rsidP="0011537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F4124">
              <w:rPr>
                <w:sz w:val="24"/>
                <w:szCs w:val="24"/>
              </w:rPr>
              <w:t>...........................</w:t>
            </w:r>
            <w:r w:rsidR="00396E0C">
              <w:rPr>
                <w:sz w:val="24"/>
                <w:szCs w:val="24"/>
              </w:rPr>
              <w:t>..........................</w:t>
            </w:r>
          </w:p>
          <w:p w:rsidR="001D4F41" w:rsidRPr="001F4124" w:rsidRDefault="001D4F41" w:rsidP="00115376">
            <w:pPr>
              <w:rPr>
                <w:sz w:val="24"/>
                <w:szCs w:val="24"/>
              </w:rPr>
            </w:pPr>
          </w:p>
          <w:p w:rsidR="001D4F41" w:rsidRPr="001F4124" w:rsidRDefault="001D4F41" w:rsidP="00115376">
            <w:pPr>
              <w:rPr>
                <w:sz w:val="24"/>
                <w:szCs w:val="24"/>
              </w:rPr>
            </w:pPr>
          </w:p>
        </w:tc>
      </w:tr>
    </w:tbl>
    <w:p w:rsidR="003444AD" w:rsidRDefault="003444AD" w:rsidP="003444AD">
      <w:pPr>
        <w:ind w:left="284"/>
        <w:rPr>
          <w:sz w:val="24"/>
          <w:szCs w:val="24"/>
        </w:rPr>
      </w:pPr>
    </w:p>
    <w:p w:rsidR="001D4F41" w:rsidRPr="001F4124" w:rsidRDefault="001D4F41" w:rsidP="001D4F41">
      <w:pPr>
        <w:numPr>
          <w:ilvl w:val="0"/>
          <w:numId w:val="14"/>
        </w:numPr>
        <w:tabs>
          <w:tab w:val="clear" w:pos="360"/>
          <w:tab w:val="num" w:pos="284"/>
        </w:tabs>
        <w:ind w:left="284" w:hanging="284"/>
        <w:rPr>
          <w:sz w:val="24"/>
          <w:szCs w:val="24"/>
        </w:rPr>
      </w:pPr>
      <w:r w:rsidRPr="001F4124">
        <w:rPr>
          <w:sz w:val="24"/>
          <w:szCs w:val="24"/>
        </w:rPr>
        <w:t>Stan rodzinny wnioskodawcy</w:t>
      </w:r>
      <w:r w:rsidR="001955BB">
        <w:rPr>
          <w:sz w:val="24"/>
          <w:szCs w:val="24"/>
        </w:rPr>
        <w:t xml:space="preserve"> …………………………………………………………………………..</w:t>
      </w:r>
    </w:p>
    <w:p w:rsidR="001D4F41" w:rsidRPr="001F4124" w:rsidRDefault="001955BB" w:rsidP="001D4F41">
      <w:pPr>
        <w:ind w:firstLine="284"/>
        <w:rPr>
          <w:sz w:val="24"/>
          <w:szCs w:val="24"/>
        </w:rPr>
      </w:pPr>
      <w:r>
        <w:rPr>
          <w:sz w:val="24"/>
          <w:szCs w:val="24"/>
        </w:rPr>
        <w:t>L</w:t>
      </w:r>
      <w:r w:rsidR="001D4F41" w:rsidRPr="001F4124">
        <w:rPr>
          <w:sz w:val="24"/>
          <w:szCs w:val="24"/>
        </w:rPr>
        <w:t>iczba osób pozostających na utrzymaniu ..................</w:t>
      </w:r>
      <w:r w:rsidR="00285690">
        <w:rPr>
          <w:sz w:val="24"/>
          <w:szCs w:val="24"/>
        </w:rPr>
        <w:t>.......................................................</w:t>
      </w:r>
      <w:r w:rsidR="003444AD">
        <w:rPr>
          <w:sz w:val="24"/>
          <w:szCs w:val="24"/>
        </w:rPr>
        <w:t>..........</w:t>
      </w:r>
      <w:r>
        <w:rPr>
          <w:sz w:val="24"/>
          <w:szCs w:val="24"/>
        </w:rPr>
        <w:t>...........</w:t>
      </w:r>
    </w:p>
    <w:p w:rsidR="001D4F41" w:rsidRPr="001F4124" w:rsidRDefault="001D4F41" w:rsidP="001D4F41">
      <w:pPr>
        <w:ind w:firstLine="284"/>
        <w:rPr>
          <w:sz w:val="24"/>
          <w:szCs w:val="24"/>
        </w:rPr>
      </w:pPr>
    </w:p>
    <w:p w:rsidR="001D4F41" w:rsidRPr="001F4124" w:rsidRDefault="001D4F41" w:rsidP="001D4F41">
      <w:pPr>
        <w:numPr>
          <w:ilvl w:val="0"/>
          <w:numId w:val="14"/>
        </w:numPr>
        <w:tabs>
          <w:tab w:val="clear" w:pos="360"/>
          <w:tab w:val="num" w:pos="284"/>
        </w:tabs>
        <w:ind w:left="284" w:hanging="284"/>
        <w:jc w:val="both"/>
        <w:rPr>
          <w:sz w:val="24"/>
          <w:szCs w:val="24"/>
        </w:rPr>
      </w:pPr>
      <w:r w:rsidRPr="001F4124">
        <w:rPr>
          <w:sz w:val="24"/>
          <w:szCs w:val="24"/>
        </w:rPr>
        <w:t>Łączny dochód miesięczny brutto (ze wszystkich</w:t>
      </w:r>
      <w:r w:rsidR="008A0DD9">
        <w:rPr>
          <w:sz w:val="24"/>
          <w:szCs w:val="24"/>
        </w:rPr>
        <w:t xml:space="preserve"> źródeł) gospodarstwa domowego W</w:t>
      </w:r>
      <w:r w:rsidRPr="001F4124">
        <w:rPr>
          <w:sz w:val="24"/>
          <w:szCs w:val="24"/>
        </w:rPr>
        <w:t>nioskodawcy: ....................................................................................................</w:t>
      </w:r>
      <w:r w:rsidR="00F920CD">
        <w:rPr>
          <w:sz w:val="24"/>
          <w:szCs w:val="24"/>
        </w:rPr>
        <w:t>........</w:t>
      </w:r>
      <w:r w:rsidR="00285690">
        <w:rPr>
          <w:sz w:val="24"/>
          <w:szCs w:val="24"/>
        </w:rPr>
        <w:t>.................................................</w:t>
      </w:r>
      <w:r w:rsidR="003444AD">
        <w:rPr>
          <w:sz w:val="24"/>
          <w:szCs w:val="24"/>
        </w:rPr>
        <w:t>.....</w:t>
      </w:r>
    </w:p>
    <w:p w:rsidR="001D4F41" w:rsidRPr="001F4124" w:rsidRDefault="001D4F41" w:rsidP="001D4F41">
      <w:pPr>
        <w:jc w:val="both"/>
        <w:rPr>
          <w:sz w:val="24"/>
          <w:szCs w:val="24"/>
        </w:rPr>
      </w:pPr>
    </w:p>
    <w:p w:rsidR="001D4F41" w:rsidRPr="001F4124" w:rsidRDefault="001D4F41" w:rsidP="001D4F41">
      <w:pPr>
        <w:numPr>
          <w:ilvl w:val="0"/>
          <w:numId w:val="14"/>
        </w:numPr>
        <w:tabs>
          <w:tab w:val="clear" w:pos="360"/>
          <w:tab w:val="num" w:pos="284"/>
        </w:tabs>
        <w:ind w:left="284" w:hanging="284"/>
        <w:jc w:val="both"/>
        <w:rPr>
          <w:sz w:val="24"/>
          <w:szCs w:val="24"/>
        </w:rPr>
      </w:pPr>
      <w:r w:rsidRPr="001F4124">
        <w:rPr>
          <w:sz w:val="24"/>
          <w:szCs w:val="24"/>
        </w:rPr>
        <w:t xml:space="preserve">Dochód miesięczny </w:t>
      </w:r>
      <w:r w:rsidR="00396E0C">
        <w:rPr>
          <w:sz w:val="24"/>
          <w:szCs w:val="24"/>
        </w:rPr>
        <w:t>brutto przypadający na 1 osobę:</w:t>
      </w:r>
      <w:r w:rsidR="00285690">
        <w:rPr>
          <w:sz w:val="24"/>
          <w:szCs w:val="24"/>
        </w:rPr>
        <w:t xml:space="preserve"> ……………..</w:t>
      </w:r>
      <w:r w:rsidRPr="001F4124">
        <w:rPr>
          <w:sz w:val="24"/>
          <w:szCs w:val="24"/>
        </w:rPr>
        <w:t>......................</w:t>
      </w:r>
      <w:r w:rsidR="003444AD">
        <w:rPr>
          <w:sz w:val="24"/>
          <w:szCs w:val="24"/>
        </w:rPr>
        <w:t>..........................</w:t>
      </w:r>
      <w:r w:rsidRPr="001F4124">
        <w:rPr>
          <w:sz w:val="24"/>
          <w:szCs w:val="24"/>
        </w:rPr>
        <w:t>........</w:t>
      </w:r>
    </w:p>
    <w:p w:rsidR="001D4F41" w:rsidRPr="001F4124" w:rsidRDefault="001D4F41" w:rsidP="001D4F41">
      <w:pPr>
        <w:ind w:left="284"/>
        <w:jc w:val="both"/>
        <w:rPr>
          <w:i/>
          <w:sz w:val="24"/>
          <w:szCs w:val="24"/>
        </w:rPr>
      </w:pPr>
    </w:p>
    <w:p w:rsidR="001D4F41" w:rsidRPr="001F4124" w:rsidRDefault="001D4F41" w:rsidP="001D4F41">
      <w:pPr>
        <w:ind w:left="284"/>
        <w:jc w:val="both"/>
        <w:rPr>
          <w:i/>
          <w:sz w:val="24"/>
          <w:szCs w:val="24"/>
        </w:rPr>
      </w:pPr>
    </w:p>
    <w:p w:rsidR="001D4F41" w:rsidRPr="001F4124" w:rsidRDefault="001D4F41" w:rsidP="001D4F41">
      <w:pPr>
        <w:pStyle w:val="Tekstpodstawowywcity"/>
        <w:jc w:val="center"/>
        <w:rPr>
          <w:b/>
          <w:szCs w:val="24"/>
        </w:rPr>
      </w:pPr>
      <w:r w:rsidRPr="001F4124">
        <w:rPr>
          <w:b/>
          <w:szCs w:val="24"/>
        </w:rPr>
        <w:t xml:space="preserve">Wiarygodność powyższego oświadczenia </w:t>
      </w:r>
    </w:p>
    <w:p w:rsidR="001D4F41" w:rsidRPr="001D4F41" w:rsidRDefault="001D4F41" w:rsidP="001D4F41">
      <w:pPr>
        <w:pStyle w:val="Tekstpodstawowywcity"/>
        <w:jc w:val="center"/>
        <w:rPr>
          <w:b/>
          <w:szCs w:val="24"/>
        </w:rPr>
      </w:pPr>
      <w:r w:rsidRPr="001F4124">
        <w:rPr>
          <w:b/>
          <w:szCs w:val="24"/>
        </w:rPr>
        <w:t>potw</w:t>
      </w:r>
      <w:r>
        <w:rPr>
          <w:b/>
          <w:szCs w:val="24"/>
        </w:rPr>
        <w:t>ierdzam własnoręcznym podpisem.</w:t>
      </w:r>
    </w:p>
    <w:p w:rsidR="001D4F41" w:rsidRDefault="001D4F41" w:rsidP="001D4F41">
      <w:pPr>
        <w:ind w:left="284"/>
        <w:jc w:val="both"/>
        <w:rPr>
          <w:sz w:val="24"/>
          <w:szCs w:val="24"/>
        </w:rPr>
      </w:pPr>
    </w:p>
    <w:p w:rsidR="001D4F41" w:rsidRDefault="001D4F41" w:rsidP="001D4F41">
      <w:pPr>
        <w:ind w:left="284"/>
        <w:jc w:val="both"/>
        <w:rPr>
          <w:sz w:val="24"/>
          <w:szCs w:val="24"/>
        </w:rPr>
      </w:pPr>
    </w:p>
    <w:p w:rsidR="001D4F41" w:rsidRPr="001F4124" w:rsidRDefault="001D4F41" w:rsidP="001D4F41">
      <w:pPr>
        <w:ind w:left="284"/>
        <w:jc w:val="both"/>
        <w:rPr>
          <w:sz w:val="24"/>
          <w:szCs w:val="24"/>
        </w:rPr>
      </w:pPr>
    </w:p>
    <w:p w:rsidR="001D4F41" w:rsidRPr="001D4F41" w:rsidRDefault="001D4F41" w:rsidP="001D4F41">
      <w:pPr>
        <w:ind w:left="284"/>
        <w:jc w:val="both"/>
        <w:rPr>
          <w:sz w:val="22"/>
          <w:szCs w:val="22"/>
        </w:rPr>
      </w:pPr>
      <w:r w:rsidRPr="001D4F41">
        <w:rPr>
          <w:sz w:val="22"/>
          <w:szCs w:val="22"/>
        </w:rPr>
        <w:t>.........................................</w:t>
      </w:r>
      <w:r w:rsidR="003315C6">
        <w:rPr>
          <w:sz w:val="22"/>
          <w:szCs w:val="22"/>
        </w:rPr>
        <w:t>.................</w:t>
      </w:r>
      <w:r w:rsidRPr="001D4F41">
        <w:rPr>
          <w:sz w:val="22"/>
          <w:szCs w:val="22"/>
        </w:rPr>
        <w:t xml:space="preserve">                    </w:t>
      </w:r>
      <w:r w:rsidR="003315C6">
        <w:rPr>
          <w:sz w:val="22"/>
          <w:szCs w:val="22"/>
        </w:rPr>
        <w:t xml:space="preserve">    </w:t>
      </w:r>
      <w:r w:rsidR="00285690">
        <w:rPr>
          <w:sz w:val="22"/>
          <w:szCs w:val="22"/>
        </w:rPr>
        <w:t xml:space="preserve">                </w:t>
      </w:r>
      <w:r w:rsidRPr="001D4F41">
        <w:rPr>
          <w:sz w:val="22"/>
          <w:szCs w:val="22"/>
        </w:rPr>
        <w:t xml:space="preserve"> </w:t>
      </w:r>
      <w:r w:rsidR="00285690">
        <w:rPr>
          <w:sz w:val="22"/>
          <w:szCs w:val="22"/>
        </w:rPr>
        <w:t xml:space="preserve">                  </w:t>
      </w:r>
      <w:r w:rsidRPr="001D4F41">
        <w:rPr>
          <w:sz w:val="22"/>
          <w:szCs w:val="22"/>
        </w:rPr>
        <w:t xml:space="preserve"> ....................................................</w:t>
      </w:r>
    </w:p>
    <w:p w:rsidR="001D4F41" w:rsidRPr="001D4F41" w:rsidRDefault="008A0DD9" w:rsidP="001D4F41">
      <w:pPr>
        <w:ind w:left="284"/>
        <w:jc w:val="both"/>
        <w:rPr>
          <w:i/>
        </w:rPr>
      </w:pPr>
      <w:r>
        <w:rPr>
          <w:i/>
        </w:rPr>
        <w:t>( podpis współmałżonka W</w:t>
      </w:r>
      <w:r w:rsidR="001D4F41" w:rsidRPr="001D4F41">
        <w:rPr>
          <w:i/>
        </w:rPr>
        <w:t xml:space="preserve">nioskodawcy)                                   </w:t>
      </w:r>
      <w:r w:rsidR="001D4F41">
        <w:rPr>
          <w:i/>
        </w:rPr>
        <w:t xml:space="preserve">            </w:t>
      </w:r>
      <w:r w:rsidR="001D4F41" w:rsidRPr="001D4F41">
        <w:rPr>
          <w:i/>
        </w:rPr>
        <w:t xml:space="preserve">    </w:t>
      </w:r>
      <w:r w:rsidR="00285690">
        <w:rPr>
          <w:i/>
        </w:rPr>
        <w:t xml:space="preserve">                        </w:t>
      </w:r>
      <w:r>
        <w:rPr>
          <w:i/>
        </w:rPr>
        <w:t>( podpis W</w:t>
      </w:r>
      <w:r w:rsidR="001D4F41" w:rsidRPr="001D4F41">
        <w:rPr>
          <w:i/>
        </w:rPr>
        <w:t>nioskodawcy)</w:t>
      </w:r>
    </w:p>
    <w:p w:rsidR="001D4F41" w:rsidRDefault="001D4F41" w:rsidP="001D4F41">
      <w:pPr>
        <w:jc w:val="both"/>
        <w:rPr>
          <w:sz w:val="22"/>
          <w:szCs w:val="22"/>
        </w:rPr>
      </w:pPr>
    </w:p>
    <w:p w:rsidR="00396E0C" w:rsidRDefault="00396E0C" w:rsidP="001D4F41">
      <w:pPr>
        <w:jc w:val="both"/>
        <w:rPr>
          <w:sz w:val="22"/>
          <w:szCs w:val="22"/>
        </w:rPr>
      </w:pPr>
    </w:p>
    <w:p w:rsidR="00396E0C" w:rsidRPr="001D4F41" w:rsidRDefault="00396E0C" w:rsidP="001D4F41">
      <w:pPr>
        <w:jc w:val="both"/>
        <w:rPr>
          <w:sz w:val="22"/>
          <w:szCs w:val="22"/>
        </w:rPr>
      </w:pPr>
    </w:p>
    <w:p w:rsidR="001D4F41" w:rsidRPr="001D4F41" w:rsidRDefault="001D4F41" w:rsidP="001D4F41">
      <w:pPr>
        <w:ind w:left="284"/>
        <w:jc w:val="both"/>
        <w:rPr>
          <w:sz w:val="22"/>
          <w:szCs w:val="22"/>
        </w:rPr>
      </w:pPr>
    </w:p>
    <w:p w:rsidR="001D4F41" w:rsidRDefault="001D4F41" w:rsidP="003315C6">
      <w:pPr>
        <w:pStyle w:val="Tekstpodstawowywcity"/>
        <w:jc w:val="right"/>
        <w:rPr>
          <w:szCs w:val="24"/>
        </w:rPr>
      </w:pPr>
      <w:r w:rsidRPr="001D4F41">
        <w:rPr>
          <w:szCs w:val="24"/>
        </w:rPr>
        <w:t>Toruń, dnia .................</w:t>
      </w:r>
      <w:r w:rsidR="00396E0C">
        <w:rPr>
          <w:szCs w:val="24"/>
        </w:rPr>
        <w:t>...............................</w:t>
      </w:r>
    </w:p>
    <w:p w:rsidR="00396E0C" w:rsidRPr="00396E0C" w:rsidRDefault="00396E0C" w:rsidP="00396E0C">
      <w:pPr>
        <w:ind w:left="284"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* niepotrzebne skreślić</w:t>
      </w:r>
    </w:p>
    <w:sectPr w:rsidR="00396E0C" w:rsidRPr="00396E0C" w:rsidSect="007442F1">
      <w:pgSz w:w="11906" w:h="16838"/>
      <w:pgMar w:top="720" w:right="720" w:bottom="720" w:left="1134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148" w:rsidRDefault="00243148" w:rsidP="001442A3">
      <w:r>
        <w:separator/>
      </w:r>
    </w:p>
  </w:endnote>
  <w:endnote w:type="continuationSeparator" w:id="0">
    <w:p w:rsidR="00243148" w:rsidRDefault="00243148" w:rsidP="00144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 Neue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2E3" w:rsidRDefault="008B42E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B42E3" w:rsidRDefault="008B42E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2E3" w:rsidRDefault="008B42E3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6F69F4" w:rsidRPr="006F69F4">
      <w:rPr>
        <w:noProof/>
        <w:lang w:val="pl-PL"/>
      </w:rPr>
      <w:t>1</w:t>
    </w:r>
    <w:r>
      <w:fldChar w:fldCharType="end"/>
    </w:r>
  </w:p>
  <w:p w:rsidR="008B42E3" w:rsidRPr="00C56F53" w:rsidRDefault="008B42E3" w:rsidP="001442A3">
    <w:pPr>
      <w:pStyle w:val="Stopka"/>
      <w:ind w:right="360"/>
      <w:jc w:val="center"/>
      <w:rPr>
        <w:lang w:val="pl-P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2E3" w:rsidRDefault="008B42E3" w:rsidP="008A15F6">
    <w:pPr>
      <w:pStyle w:val="Stopka"/>
      <w:ind w:right="360"/>
      <w:jc w:val="right"/>
    </w:pPr>
  </w:p>
  <w:p w:rsidR="008B42E3" w:rsidRDefault="008B42E3" w:rsidP="008A15F6">
    <w:pPr>
      <w:pStyle w:val="Stopka"/>
      <w:framePr w:wrap="around" w:vAnchor="text" w:hAnchor="page" w:x="10381" w:y="121"/>
      <w:rPr>
        <w:rStyle w:val="Numerstrony"/>
      </w:rPr>
    </w:pPr>
    <w:r w:rsidRPr="00C271AE">
      <w:rPr>
        <w:rStyle w:val="Numerstrony"/>
      </w:rPr>
      <w:fldChar w:fldCharType="begin"/>
    </w:r>
    <w:r w:rsidRPr="00C271AE">
      <w:rPr>
        <w:rStyle w:val="Numerstrony"/>
      </w:rPr>
      <w:instrText xml:space="preserve">PAGE  </w:instrText>
    </w:r>
    <w:r w:rsidRPr="00C271AE">
      <w:rPr>
        <w:rStyle w:val="Numerstrony"/>
      </w:rPr>
      <w:fldChar w:fldCharType="separate"/>
    </w:r>
    <w:r>
      <w:rPr>
        <w:rStyle w:val="Numerstrony"/>
        <w:noProof/>
      </w:rPr>
      <w:t>1</w:t>
    </w:r>
    <w:r w:rsidRPr="00C271AE">
      <w:rPr>
        <w:rStyle w:val="Numerstrony"/>
      </w:rPr>
      <w:fldChar w:fldCharType="end"/>
    </w:r>
  </w:p>
  <w:p w:rsidR="008B42E3" w:rsidRDefault="008B42E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148" w:rsidRDefault="00243148" w:rsidP="001442A3">
      <w:r>
        <w:separator/>
      </w:r>
    </w:p>
  </w:footnote>
  <w:footnote w:type="continuationSeparator" w:id="0">
    <w:p w:rsidR="00243148" w:rsidRDefault="00243148" w:rsidP="001442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F45" w:rsidRDefault="00E41F45">
    <w:pPr>
      <w:pStyle w:val="Nagwekistop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2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14"/>
    <w:multiLevelType w:val="multilevel"/>
    <w:tmpl w:val="00000014"/>
    <w:name w:val="WW8Num21"/>
    <w:lvl w:ilvl="0">
      <w:start w:val="1"/>
      <w:numFmt w:val="decimal"/>
      <w:lvlText w:val="%1)"/>
      <w:lvlJc w:val="left"/>
      <w:pPr>
        <w:tabs>
          <w:tab w:val="num" w:pos="831"/>
        </w:tabs>
        <w:ind w:left="831" w:hanging="405"/>
      </w:pPr>
    </w:lvl>
    <w:lvl w:ilvl="1">
      <w:start w:val="1"/>
      <w:numFmt w:val="lowerLetter"/>
      <w:lvlText w:val="%2."/>
      <w:lvlJc w:val="left"/>
      <w:pPr>
        <w:tabs>
          <w:tab w:val="num" w:pos="1478"/>
        </w:tabs>
        <w:ind w:left="1478" w:hanging="360"/>
      </w:pPr>
    </w:lvl>
    <w:lvl w:ilvl="2">
      <w:start w:val="1"/>
      <w:numFmt w:val="lowerRoman"/>
      <w:lvlText w:val="%3."/>
      <w:lvlJc w:val="left"/>
      <w:pPr>
        <w:tabs>
          <w:tab w:val="num" w:pos="2198"/>
        </w:tabs>
        <w:ind w:left="2198" w:hanging="180"/>
      </w:pPr>
    </w:lvl>
    <w:lvl w:ilvl="3">
      <w:start w:val="1"/>
      <w:numFmt w:val="decimal"/>
      <w:lvlText w:val="%4."/>
      <w:lvlJc w:val="left"/>
      <w:pPr>
        <w:tabs>
          <w:tab w:val="num" w:pos="2918"/>
        </w:tabs>
        <w:ind w:left="2918" w:hanging="360"/>
      </w:pPr>
    </w:lvl>
    <w:lvl w:ilvl="4">
      <w:start w:val="1"/>
      <w:numFmt w:val="lowerLetter"/>
      <w:lvlText w:val="%5."/>
      <w:lvlJc w:val="left"/>
      <w:pPr>
        <w:tabs>
          <w:tab w:val="num" w:pos="3638"/>
        </w:tabs>
        <w:ind w:left="3638" w:hanging="360"/>
      </w:pPr>
    </w:lvl>
    <w:lvl w:ilvl="5">
      <w:start w:val="1"/>
      <w:numFmt w:val="lowerRoman"/>
      <w:lvlText w:val="%6."/>
      <w:lvlJc w:val="left"/>
      <w:pPr>
        <w:tabs>
          <w:tab w:val="num" w:pos="4358"/>
        </w:tabs>
        <w:ind w:left="4358" w:hanging="180"/>
      </w:pPr>
    </w:lvl>
    <w:lvl w:ilvl="6">
      <w:start w:val="1"/>
      <w:numFmt w:val="decimal"/>
      <w:lvlText w:val="%7."/>
      <w:lvlJc w:val="left"/>
      <w:pPr>
        <w:tabs>
          <w:tab w:val="num" w:pos="5078"/>
        </w:tabs>
        <w:ind w:left="5078" w:hanging="360"/>
      </w:pPr>
    </w:lvl>
    <w:lvl w:ilvl="7">
      <w:start w:val="1"/>
      <w:numFmt w:val="lowerLetter"/>
      <w:lvlText w:val="%8."/>
      <w:lvlJc w:val="left"/>
      <w:pPr>
        <w:tabs>
          <w:tab w:val="num" w:pos="5798"/>
        </w:tabs>
        <w:ind w:left="5798" w:hanging="360"/>
      </w:pPr>
    </w:lvl>
    <w:lvl w:ilvl="8">
      <w:start w:val="1"/>
      <w:numFmt w:val="lowerRoman"/>
      <w:lvlText w:val="%9."/>
      <w:lvlJc w:val="left"/>
      <w:pPr>
        <w:tabs>
          <w:tab w:val="num" w:pos="6518"/>
        </w:tabs>
        <w:ind w:left="6518" w:hanging="180"/>
      </w:pPr>
    </w:lvl>
  </w:abstractNum>
  <w:abstractNum w:abstractNumId="4">
    <w:nsid w:val="00E924AE"/>
    <w:multiLevelType w:val="hybridMultilevel"/>
    <w:tmpl w:val="09D6D028"/>
    <w:lvl w:ilvl="0" w:tplc="3DAC5C62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2CC7D55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6">
    <w:nsid w:val="062B5F8E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AB44206"/>
    <w:multiLevelType w:val="hybridMultilevel"/>
    <w:tmpl w:val="5ADACF02"/>
    <w:lvl w:ilvl="0" w:tplc="18D88AA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FB12F81"/>
    <w:multiLevelType w:val="hybridMultilevel"/>
    <w:tmpl w:val="C17072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DE0D1B"/>
    <w:multiLevelType w:val="hybridMultilevel"/>
    <w:tmpl w:val="DC24D1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411089"/>
    <w:multiLevelType w:val="hybridMultilevel"/>
    <w:tmpl w:val="F230D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81272B"/>
    <w:multiLevelType w:val="singleLevel"/>
    <w:tmpl w:val="04150013"/>
    <w:lvl w:ilvl="0">
      <w:start w:val="8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2">
    <w:nsid w:val="1D114336"/>
    <w:multiLevelType w:val="hybridMultilevel"/>
    <w:tmpl w:val="8146FE08"/>
    <w:lvl w:ilvl="0" w:tplc="A04C0264">
      <w:start w:val="1"/>
      <w:numFmt w:val="bullet"/>
      <w:lvlText w:val=""/>
      <w:lvlJc w:val="left"/>
      <w:pPr>
        <w:tabs>
          <w:tab w:val="num" w:pos="1648"/>
        </w:tabs>
        <w:ind w:left="1648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3">
    <w:nsid w:val="1DA440E8"/>
    <w:multiLevelType w:val="singleLevel"/>
    <w:tmpl w:val="8AEC1F40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</w:abstractNum>
  <w:abstractNum w:abstractNumId="14">
    <w:nsid w:val="267A53F5"/>
    <w:multiLevelType w:val="hybridMultilevel"/>
    <w:tmpl w:val="A62201E0"/>
    <w:lvl w:ilvl="0" w:tplc="04150011">
      <w:start w:val="1"/>
      <w:numFmt w:val="decimal"/>
      <w:lvlText w:val="%1)"/>
      <w:lvlJc w:val="left"/>
      <w:pPr>
        <w:ind w:left="889" w:hanging="360"/>
      </w:pPr>
    </w:lvl>
    <w:lvl w:ilvl="1" w:tplc="04150019" w:tentative="1">
      <w:start w:val="1"/>
      <w:numFmt w:val="lowerLetter"/>
      <w:lvlText w:val="%2."/>
      <w:lvlJc w:val="left"/>
      <w:pPr>
        <w:ind w:left="1609" w:hanging="360"/>
      </w:pPr>
    </w:lvl>
    <w:lvl w:ilvl="2" w:tplc="0415001B" w:tentative="1">
      <w:start w:val="1"/>
      <w:numFmt w:val="lowerRoman"/>
      <w:lvlText w:val="%3."/>
      <w:lvlJc w:val="right"/>
      <w:pPr>
        <w:ind w:left="2329" w:hanging="180"/>
      </w:pPr>
    </w:lvl>
    <w:lvl w:ilvl="3" w:tplc="0415000F" w:tentative="1">
      <w:start w:val="1"/>
      <w:numFmt w:val="decimal"/>
      <w:lvlText w:val="%4."/>
      <w:lvlJc w:val="left"/>
      <w:pPr>
        <w:ind w:left="3049" w:hanging="360"/>
      </w:pPr>
    </w:lvl>
    <w:lvl w:ilvl="4" w:tplc="04150019" w:tentative="1">
      <w:start w:val="1"/>
      <w:numFmt w:val="lowerLetter"/>
      <w:lvlText w:val="%5."/>
      <w:lvlJc w:val="left"/>
      <w:pPr>
        <w:ind w:left="3769" w:hanging="360"/>
      </w:pPr>
    </w:lvl>
    <w:lvl w:ilvl="5" w:tplc="0415001B" w:tentative="1">
      <w:start w:val="1"/>
      <w:numFmt w:val="lowerRoman"/>
      <w:lvlText w:val="%6."/>
      <w:lvlJc w:val="right"/>
      <w:pPr>
        <w:ind w:left="4489" w:hanging="180"/>
      </w:pPr>
    </w:lvl>
    <w:lvl w:ilvl="6" w:tplc="0415000F" w:tentative="1">
      <w:start w:val="1"/>
      <w:numFmt w:val="decimal"/>
      <w:lvlText w:val="%7."/>
      <w:lvlJc w:val="left"/>
      <w:pPr>
        <w:ind w:left="5209" w:hanging="360"/>
      </w:pPr>
    </w:lvl>
    <w:lvl w:ilvl="7" w:tplc="04150019" w:tentative="1">
      <w:start w:val="1"/>
      <w:numFmt w:val="lowerLetter"/>
      <w:lvlText w:val="%8."/>
      <w:lvlJc w:val="left"/>
      <w:pPr>
        <w:ind w:left="5929" w:hanging="360"/>
      </w:pPr>
    </w:lvl>
    <w:lvl w:ilvl="8" w:tplc="0415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5">
    <w:nsid w:val="28AB582D"/>
    <w:multiLevelType w:val="singleLevel"/>
    <w:tmpl w:val="1F0A2A3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 w:val="0"/>
        <w:i w:val="0"/>
        <w:sz w:val="20"/>
        <w:szCs w:val="20"/>
      </w:rPr>
    </w:lvl>
  </w:abstractNum>
  <w:abstractNum w:abstractNumId="16">
    <w:nsid w:val="2B24472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355960C3"/>
    <w:multiLevelType w:val="hybridMultilevel"/>
    <w:tmpl w:val="A78AD884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1F364E"/>
    <w:multiLevelType w:val="hybridMultilevel"/>
    <w:tmpl w:val="C17072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87340B"/>
    <w:multiLevelType w:val="hybridMultilevel"/>
    <w:tmpl w:val="7E9A4C2C"/>
    <w:numStyleLink w:val="Zaimportowanystyl9"/>
  </w:abstractNum>
  <w:abstractNum w:abstractNumId="20">
    <w:nsid w:val="477A6562"/>
    <w:multiLevelType w:val="singleLevel"/>
    <w:tmpl w:val="04150001"/>
    <w:name w:val="WW8Num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5D17928"/>
    <w:multiLevelType w:val="singleLevel"/>
    <w:tmpl w:val="312A660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 w:val="0"/>
        <w:i w:val="0"/>
        <w:sz w:val="20"/>
        <w:szCs w:val="20"/>
      </w:rPr>
    </w:lvl>
  </w:abstractNum>
  <w:abstractNum w:abstractNumId="22">
    <w:nsid w:val="659D0B6B"/>
    <w:multiLevelType w:val="hybridMultilevel"/>
    <w:tmpl w:val="6400B20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D315C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67544211"/>
    <w:multiLevelType w:val="hybridMultilevel"/>
    <w:tmpl w:val="A1FCCB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5B0FAD"/>
    <w:multiLevelType w:val="hybridMultilevel"/>
    <w:tmpl w:val="DCB47D88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292E34"/>
    <w:multiLevelType w:val="singleLevel"/>
    <w:tmpl w:val="973C5FD0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</w:abstractNum>
  <w:abstractNum w:abstractNumId="27">
    <w:nsid w:val="70C16DCB"/>
    <w:multiLevelType w:val="singleLevel"/>
    <w:tmpl w:val="2CAC28F6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</w:abstractNum>
  <w:abstractNum w:abstractNumId="28">
    <w:nsid w:val="732F25C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73776CEF"/>
    <w:multiLevelType w:val="singleLevel"/>
    <w:tmpl w:val="C6FC62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</w:abstractNum>
  <w:abstractNum w:abstractNumId="30">
    <w:nsid w:val="788B4B5B"/>
    <w:multiLevelType w:val="hybridMultilevel"/>
    <w:tmpl w:val="2C2AA8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9C96A6E"/>
    <w:multiLevelType w:val="hybridMultilevel"/>
    <w:tmpl w:val="2F183C38"/>
    <w:lvl w:ilvl="0" w:tplc="0415000F">
      <w:start w:val="1"/>
      <w:numFmt w:val="decimal"/>
      <w:lvlText w:val="%1."/>
      <w:lvlJc w:val="left"/>
      <w:pPr>
        <w:ind w:left="1609" w:hanging="360"/>
      </w:pPr>
    </w:lvl>
    <w:lvl w:ilvl="1" w:tplc="04150019" w:tentative="1">
      <w:start w:val="1"/>
      <w:numFmt w:val="lowerLetter"/>
      <w:lvlText w:val="%2."/>
      <w:lvlJc w:val="left"/>
      <w:pPr>
        <w:ind w:left="2329" w:hanging="360"/>
      </w:pPr>
    </w:lvl>
    <w:lvl w:ilvl="2" w:tplc="0415001B" w:tentative="1">
      <w:start w:val="1"/>
      <w:numFmt w:val="lowerRoman"/>
      <w:lvlText w:val="%3."/>
      <w:lvlJc w:val="right"/>
      <w:pPr>
        <w:ind w:left="3049" w:hanging="180"/>
      </w:pPr>
    </w:lvl>
    <w:lvl w:ilvl="3" w:tplc="0415000F" w:tentative="1">
      <w:start w:val="1"/>
      <w:numFmt w:val="decimal"/>
      <w:lvlText w:val="%4."/>
      <w:lvlJc w:val="left"/>
      <w:pPr>
        <w:ind w:left="3769" w:hanging="360"/>
      </w:pPr>
    </w:lvl>
    <w:lvl w:ilvl="4" w:tplc="04150019" w:tentative="1">
      <w:start w:val="1"/>
      <w:numFmt w:val="lowerLetter"/>
      <w:lvlText w:val="%5."/>
      <w:lvlJc w:val="left"/>
      <w:pPr>
        <w:ind w:left="4489" w:hanging="360"/>
      </w:pPr>
    </w:lvl>
    <w:lvl w:ilvl="5" w:tplc="0415001B" w:tentative="1">
      <w:start w:val="1"/>
      <w:numFmt w:val="lowerRoman"/>
      <w:lvlText w:val="%6."/>
      <w:lvlJc w:val="right"/>
      <w:pPr>
        <w:ind w:left="5209" w:hanging="180"/>
      </w:pPr>
    </w:lvl>
    <w:lvl w:ilvl="6" w:tplc="0415000F" w:tentative="1">
      <w:start w:val="1"/>
      <w:numFmt w:val="decimal"/>
      <w:lvlText w:val="%7."/>
      <w:lvlJc w:val="left"/>
      <w:pPr>
        <w:ind w:left="5929" w:hanging="360"/>
      </w:pPr>
    </w:lvl>
    <w:lvl w:ilvl="7" w:tplc="04150019" w:tentative="1">
      <w:start w:val="1"/>
      <w:numFmt w:val="lowerLetter"/>
      <w:lvlText w:val="%8."/>
      <w:lvlJc w:val="left"/>
      <w:pPr>
        <w:ind w:left="6649" w:hanging="360"/>
      </w:pPr>
    </w:lvl>
    <w:lvl w:ilvl="8" w:tplc="0415001B" w:tentative="1">
      <w:start w:val="1"/>
      <w:numFmt w:val="lowerRoman"/>
      <w:lvlText w:val="%9."/>
      <w:lvlJc w:val="right"/>
      <w:pPr>
        <w:ind w:left="7369" w:hanging="180"/>
      </w:pPr>
    </w:lvl>
  </w:abstractNum>
  <w:abstractNum w:abstractNumId="32">
    <w:nsid w:val="7BB34452"/>
    <w:multiLevelType w:val="hybridMultilevel"/>
    <w:tmpl w:val="7E9A4C2C"/>
    <w:styleLink w:val="Zaimportowanystyl9"/>
    <w:lvl w:ilvl="0" w:tplc="AC165D76">
      <w:start w:val="1"/>
      <w:numFmt w:val="decimal"/>
      <w:lvlText w:val="%1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325890">
      <w:start w:val="1"/>
      <w:numFmt w:val="lowerLetter"/>
      <w:lvlText w:val="%2."/>
      <w:lvlJc w:val="left"/>
      <w:pPr>
        <w:tabs>
          <w:tab w:val="num" w:pos="1418"/>
        </w:tabs>
        <w:ind w:left="14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ACA6670">
      <w:start w:val="1"/>
      <w:numFmt w:val="lowerRoman"/>
      <w:lvlText w:val="%3."/>
      <w:lvlJc w:val="left"/>
      <w:pPr>
        <w:tabs>
          <w:tab w:val="num" w:pos="2127"/>
        </w:tabs>
        <w:ind w:left="2138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4704DE6">
      <w:start w:val="1"/>
      <w:numFmt w:val="decimal"/>
      <w:lvlText w:val="%4."/>
      <w:lvlJc w:val="left"/>
      <w:pPr>
        <w:tabs>
          <w:tab w:val="num" w:pos="2836"/>
        </w:tabs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5B287D8">
      <w:start w:val="1"/>
      <w:numFmt w:val="lowerLetter"/>
      <w:lvlText w:val="%5."/>
      <w:lvlJc w:val="left"/>
      <w:pPr>
        <w:tabs>
          <w:tab w:val="num" w:pos="3545"/>
        </w:tabs>
        <w:ind w:left="355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2E0792">
      <w:start w:val="1"/>
      <w:numFmt w:val="lowerRoman"/>
      <w:lvlText w:val="%6."/>
      <w:lvlJc w:val="left"/>
      <w:pPr>
        <w:tabs>
          <w:tab w:val="num" w:pos="4254"/>
        </w:tabs>
        <w:ind w:left="4265" w:hanging="2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302C2B6">
      <w:start w:val="1"/>
      <w:numFmt w:val="decimal"/>
      <w:lvlText w:val="%7."/>
      <w:lvlJc w:val="left"/>
      <w:pPr>
        <w:tabs>
          <w:tab w:val="num" w:pos="4963"/>
        </w:tabs>
        <w:ind w:left="4974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BCA5088">
      <w:start w:val="1"/>
      <w:numFmt w:val="lowerLetter"/>
      <w:lvlText w:val="%8."/>
      <w:lvlJc w:val="left"/>
      <w:pPr>
        <w:tabs>
          <w:tab w:val="num" w:pos="5672"/>
        </w:tabs>
        <w:ind w:left="56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B27392">
      <w:start w:val="1"/>
      <w:numFmt w:val="lowerRoman"/>
      <w:lvlText w:val="%9."/>
      <w:lvlJc w:val="left"/>
      <w:pPr>
        <w:tabs>
          <w:tab w:val="num" w:pos="6381"/>
        </w:tabs>
        <w:ind w:left="6392" w:hanging="2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3"/>
  </w:num>
  <w:num w:numId="2">
    <w:abstractNumId w:val="16"/>
  </w:num>
  <w:num w:numId="3">
    <w:abstractNumId w:val="6"/>
  </w:num>
  <w:num w:numId="4">
    <w:abstractNumId w:val="5"/>
  </w:num>
  <w:num w:numId="5">
    <w:abstractNumId w:val="28"/>
  </w:num>
  <w:num w:numId="6">
    <w:abstractNumId w:val="1"/>
  </w:num>
  <w:num w:numId="7">
    <w:abstractNumId w:val="2"/>
  </w:num>
  <w:num w:numId="8">
    <w:abstractNumId w:val="0"/>
  </w:num>
  <w:num w:numId="9">
    <w:abstractNumId w:val="13"/>
  </w:num>
  <w:num w:numId="10">
    <w:abstractNumId w:val="11"/>
  </w:num>
  <w:num w:numId="11">
    <w:abstractNumId w:val="20"/>
  </w:num>
  <w:num w:numId="12">
    <w:abstractNumId w:val="30"/>
  </w:num>
  <w:num w:numId="13">
    <w:abstractNumId w:val="14"/>
  </w:num>
  <w:num w:numId="14">
    <w:abstractNumId w:val="29"/>
  </w:num>
  <w:num w:numId="15">
    <w:abstractNumId w:val="21"/>
  </w:num>
  <w:num w:numId="16">
    <w:abstractNumId w:val="26"/>
  </w:num>
  <w:num w:numId="17">
    <w:abstractNumId w:val="15"/>
  </w:num>
  <w:num w:numId="18">
    <w:abstractNumId w:val="10"/>
  </w:num>
  <w:num w:numId="19">
    <w:abstractNumId w:val="3"/>
  </w:num>
  <w:num w:numId="20">
    <w:abstractNumId w:val="4"/>
  </w:num>
  <w:num w:numId="21">
    <w:abstractNumId w:val="7"/>
  </w:num>
  <w:num w:numId="22">
    <w:abstractNumId w:val="25"/>
  </w:num>
  <w:num w:numId="23">
    <w:abstractNumId w:val="17"/>
  </w:num>
  <w:num w:numId="24">
    <w:abstractNumId w:val="22"/>
  </w:num>
  <w:num w:numId="25">
    <w:abstractNumId w:val="27"/>
  </w:num>
  <w:num w:numId="26">
    <w:abstractNumId w:val="9"/>
  </w:num>
  <w:num w:numId="27">
    <w:abstractNumId w:val="24"/>
  </w:num>
  <w:num w:numId="28">
    <w:abstractNumId w:val="31"/>
  </w:num>
  <w:num w:numId="29">
    <w:abstractNumId w:val="8"/>
  </w:num>
  <w:num w:numId="30">
    <w:abstractNumId w:val="18"/>
  </w:num>
  <w:num w:numId="31">
    <w:abstractNumId w:val="12"/>
  </w:num>
  <w:num w:numId="32">
    <w:abstractNumId w:val="32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1442A3"/>
    <w:rsid w:val="00003558"/>
    <w:rsid w:val="000062E2"/>
    <w:rsid w:val="000075E8"/>
    <w:rsid w:val="00011C08"/>
    <w:rsid w:val="00021362"/>
    <w:rsid w:val="0002199C"/>
    <w:rsid w:val="00030552"/>
    <w:rsid w:val="000825B8"/>
    <w:rsid w:val="00082F17"/>
    <w:rsid w:val="0008312D"/>
    <w:rsid w:val="00085C77"/>
    <w:rsid w:val="00093A88"/>
    <w:rsid w:val="000A1F9C"/>
    <w:rsid w:val="000A3EAB"/>
    <w:rsid w:val="000A61A3"/>
    <w:rsid w:val="000A799C"/>
    <w:rsid w:val="000B2DAB"/>
    <w:rsid w:val="000B3A84"/>
    <w:rsid w:val="000C69B5"/>
    <w:rsid w:val="000C71B2"/>
    <w:rsid w:val="000D723E"/>
    <w:rsid w:val="000E4F54"/>
    <w:rsid w:val="000F35B7"/>
    <w:rsid w:val="000F4E32"/>
    <w:rsid w:val="00104756"/>
    <w:rsid w:val="0011002A"/>
    <w:rsid w:val="0011122C"/>
    <w:rsid w:val="00115376"/>
    <w:rsid w:val="0012128B"/>
    <w:rsid w:val="001250AE"/>
    <w:rsid w:val="001267F2"/>
    <w:rsid w:val="0014143A"/>
    <w:rsid w:val="00142AD7"/>
    <w:rsid w:val="001442A3"/>
    <w:rsid w:val="001470B6"/>
    <w:rsid w:val="0015143D"/>
    <w:rsid w:val="0015233E"/>
    <w:rsid w:val="00163271"/>
    <w:rsid w:val="001721F4"/>
    <w:rsid w:val="00173EE6"/>
    <w:rsid w:val="00181B6F"/>
    <w:rsid w:val="00184A9F"/>
    <w:rsid w:val="001868D7"/>
    <w:rsid w:val="0018757E"/>
    <w:rsid w:val="001955BB"/>
    <w:rsid w:val="00197664"/>
    <w:rsid w:val="001A3999"/>
    <w:rsid w:val="001A59FB"/>
    <w:rsid w:val="001C46D2"/>
    <w:rsid w:val="001D152A"/>
    <w:rsid w:val="001D2A49"/>
    <w:rsid w:val="001D4F41"/>
    <w:rsid w:val="001D5956"/>
    <w:rsid w:val="001E2754"/>
    <w:rsid w:val="001E7E4E"/>
    <w:rsid w:val="002061B9"/>
    <w:rsid w:val="002074C6"/>
    <w:rsid w:val="00214052"/>
    <w:rsid w:val="00216F7C"/>
    <w:rsid w:val="0022301F"/>
    <w:rsid w:val="00243148"/>
    <w:rsid w:val="00243714"/>
    <w:rsid w:val="002441CA"/>
    <w:rsid w:val="002454E2"/>
    <w:rsid w:val="00245944"/>
    <w:rsid w:val="002466AF"/>
    <w:rsid w:val="0025086F"/>
    <w:rsid w:val="00263E0F"/>
    <w:rsid w:val="00265243"/>
    <w:rsid w:val="00265254"/>
    <w:rsid w:val="00277368"/>
    <w:rsid w:val="002854D2"/>
    <w:rsid w:val="00285690"/>
    <w:rsid w:val="00285DC0"/>
    <w:rsid w:val="0028631E"/>
    <w:rsid w:val="00290326"/>
    <w:rsid w:val="00292730"/>
    <w:rsid w:val="00292CEF"/>
    <w:rsid w:val="002A69D2"/>
    <w:rsid w:val="002B033E"/>
    <w:rsid w:val="002D1199"/>
    <w:rsid w:val="002D2B69"/>
    <w:rsid w:val="002E1200"/>
    <w:rsid w:val="002E6D4B"/>
    <w:rsid w:val="00304E84"/>
    <w:rsid w:val="00305A61"/>
    <w:rsid w:val="00306744"/>
    <w:rsid w:val="0031596B"/>
    <w:rsid w:val="0032570F"/>
    <w:rsid w:val="0032600F"/>
    <w:rsid w:val="00331334"/>
    <w:rsid w:val="003315C6"/>
    <w:rsid w:val="00332F6C"/>
    <w:rsid w:val="003373D2"/>
    <w:rsid w:val="0034153F"/>
    <w:rsid w:val="003444AD"/>
    <w:rsid w:val="00363CD6"/>
    <w:rsid w:val="00380218"/>
    <w:rsid w:val="003962DA"/>
    <w:rsid w:val="00396E0C"/>
    <w:rsid w:val="0039762E"/>
    <w:rsid w:val="003B0C2B"/>
    <w:rsid w:val="003B3BD0"/>
    <w:rsid w:val="003B3DF0"/>
    <w:rsid w:val="003B713A"/>
    <w:rsid w:val="003D56DE"/>
    <w:rsid w:val="003D76CB"/>
    <w:rsid w:val="003E0AE5"/>
    <w:rsid w:val="0042008F"/>
    <w:rsid w:val="00424002"/>
    <w:rsid w:val="004255E4"/>
    <w:rsid w:val="004265D1"/>
    <w:rsid w:val="0042735D"/>
    <w:rsid w:val="0043777F"/>
    <w:rsid w:val="00443D27"/>
    <w:rsid w:val="00445FC6"/>
    <w:rsid w:val="004519EE"/>
    <w:rsid w:val="00460791"/>
    <w:rsid w:val="004648B0"/>
    <w:rsid w:val="00466EB8"/>
    <w:rsid w:val="004674FA"/>
    <w:rsid w:val="0047523E"/>
    <w:rsid w:val="004776CA"/>
    <w:rsid w:val="00480272"/>
    <w:rsid w:val="004A14B9"/>
    <w:rsid w:val="004B0B6B"/>
    <w:rsid w:val="004B19BB"/>
    <w:rsid w:val="004B680F"/>
    <w:rsid w:val="004B6DB7"/>
    <w:rsid w:val="004D05D6"/>
    <w:rsid w:val="004D10C3"/>
    <w:rsid w:val="004D276E"/>
    <w:rsid w:val="004D6BC9"/>
    <w:rsid w:val="004E11D8"/>
    <w:rsid w:val="004E5197"/>
    <w:rsid w:val="004F0B62"/>
    <w:rsid w:val="004F7665"/>
    <w:rsid w:val="00501526"/>
    <w:rsid w:val="00504DB1"/>
    <w:rsid w:val="005301D9"/>
    <w:rsid w:val="0053701D"/>
    <w:rsid w:val="00541072"/>
    <w:rsid w:val="005431D9"/>
    <w:rsid w:val="005559C3"/>
    <w:rsid w:val="00557A38"/>
    <w:rsid w:val="005633AC"/>
    <w:rsid w:val="00563837"/>
    <w:rsid w:val="00567B08"/>
    <w:rsid w:val="00577AD3"/>
    <w:rsid w:val="0058106D"/>
    <w:rsid w:val="00584C7E"/>
    <w:rsid w:val="00585D62"/>
    <w:rsid w:val="005C3E93"/>
    <w:rsid w:val="005D492B"/>
    <w:rsid w:val="00602E0A"/>
    <w:rsid w:val="00624A3A"/>
    <w:rsid w:val="0063415A"/>
    <w:rsid w:val="00635017"/>
    <w:rsid w:val="00636192"/>
    <w:rsid w:val="00637814"/>
    <w:rsid w:val="00646F06"/>
    <w:rsid w:val="0067173D"/>
    <w:rsid w:val="006729F5"/>
    <w:rsid w:val="00682DB0"/>
    <w:rsid w:val="006A2E94"/>
    <w:rsid w:val="006B3040"/>
    <w:rsid w:val="006C19BE"/>
    <w:rsid w:val="006C34B4"/>
    <w:rsid w:val="006C594A"/>
    <w:rsid w:val="006C5C0E"/>
    <w:rsid w:val="006C6B62"/>
    <w:rsid w:val="006E0E21"/>
    <w:rsid w:val="006F016E"/>
    <w:rsid w:val="006F69F4"/>
    <w:rsid w:val="00702490"/>
    <w:rsid w:val="00703E51"/>
    <w:rsid w:val="00705E41"/>
    <w:rsid w:val="007128F0"/>
    <w:rsid w:val="00715BAE"/>
    <w:rsid w:val="00717629"/>
    <w:rsid w:val="00717860"/>
    <w:rsid w:val="0074044E"/>
    <w:rsid w:val="007442F1"/>
    <w:rsid w:val="007447ED"/>
    <w:rsid w:val="007500C1"/>
    <w:rsid w:val="007517E4"/>
    <w:rsid w:val="007523CA"/>
    <w:rsid w:val="007629D6"/>
    <w:rsid w:val="0076345C"/>
    <w:rsid w:val="00771484"/>
    <w:rsid w:val="00774B88"/>
    <w:rsid w:val="007765C7"/>
    <w:rsid w:val="007908DF"/>
    <w:rsid w:val="00790B37"/>
    <w:rsid w:val="007A5559"/>
    <w:rsid w:val="007B3A94"/>
    <w:rsid w:val="007D5860"/>
    <w:rsid w:val="007D699D"/>
    <w:rsid w:val="007E1244"/>
    <w:rsid w:val="008165F4"/>
    <w:rsid w:val="00820C38"/>
    <w:rsid w:val="00821326"/>
    <w:rsid w:val="008335A0"/>
    <w:rsid w:val="008404FA"/>
    <w:rsid w:val="00863B68"/>
    <w:rsid w:val="0086533B"/>
    <w:rsid w:val="00865FE1"/>
    <w:rsid w:val="00866970"/>
    <w:rsid w:val="0089682A"/>
    <w:rsid w:val="008A0DD9"/>
    <w:rsid w:val="008A15F6"/>
    <w:rsid w:val="008A5CCF"/>
    <w:rsid w:val="008B31D2"/>
    <w:rsid w:val="008B42E3"/>
    <w:rsid w:val="008C69D4"/>
    <w:rsid w:val="008D625E"/>
    <w:rsid w:val="008D7F66"/>
    <w:rsid w:val="008E0676"/>
    <w:rsid w:val="008E4894"/>
    <w:rsid w:val="008F0793"/>
    <w:rsid w:val="009165E1"/>
    <w:rsid w:val="00920C78"/>
    <w:rsid w:val="009338A8"/>
    <w:rsid w:val="00941FB3"/>
    <w:rsid w:val="009520DE"/>
    <w:rsid w:val="00954DA2"/>
    <w:rsid w:val="0096186F"/>
    <w:rsid w:val="00961DE5"/>
    <w:rsid w:val="0097531E"/>
    <w:rsid w:val="00982F97"/>
    <w:rsid w:val="009923EB"/>
    <w:rsid w:val="00996510"/>
    <w:rsid w:val="009A0957"/>
    <w:rsid w:val="009B5220"/>
    <w:rsid w:val="009C45F5"/>
    <w:rsid w:val="009D5778"/>
    <w:rsid w:val="009E0E3F"/>
    <w:rsid w:val="009E5F6F"/>
    <w:rsid w:val="009F1075"/>
    <w:rsid w:val="00A109C1"/>
    <w:rsid w:val="00A12F27"/>
    <w:rsid w:val="00A15558"/>
    <w:rsid w:val="00A15A1D"/>
    <w:rsid w:val="00A273EC"/>
    <w:rsid w:val="00A279D1"/>
    <w:rsid w:val="00A37094"/>
    <w:rsid w:val="00A375BD"/>
    <w:rsid w:val="00A57566"/>
    <w:rsid w:val="00A67A06"/>
    <w:rsid w:val="00A811E8"/>
    <w:rsid w:val="00A842D8"/>
    <w:rsid w:val="00A90DCF"/>
    <w:rsid w:val="00AA4E4C"/>
    <w:rsid w:val="00AB17D5"/>
    <w:rsid w:val="00AB33A7"/>
    <w:rsid w:val="00AB5B58"/>
    <w:rsid w:val="00AB6A25"/>
    <w:rsid w:val="00AC04E4"/>
    <w:rsid w:val="00AD0E09"/>
    <w:rsid w:val="00AE3590"/>
    <w:rsid w:val="00AE7D43"/>
    <w:rsid w:val="00B05686"/>
    <w:rsid w:val="00B0772D"/>
    <w:rsid w:val="00B20516"/>
    <w:rsid w:val="00B25DD3"/>
    <w:rsid w:val="00B340E7"/>
    <w:rsid w:val="00B374FC"/>
    <w:rsid w:val="00B40E20"/>
    <w:rsid w:val="00B47070"/>
    <w:rsid w:val="00B52BF1"/>
    <w:rsid w:val="00B54B4A"/>
    <w:rsid w:val="00B61504"/>
    <w:rsid w:val="00B64D83"/>
    <w:rsid w:val="00B66BE1"/>
    <w:rsid w:val="00B822EC"/>
    <w:rsid w:val="00B91685"/>
    <w:rsid w:val="00B97253"/>
    <w:rsid w:val="00BB2096"/>
    <w:rsid w:val="00BB73B4"/>
    <w:rsid w:val="00BD18FB"/>
    <w:rsid w:val="00C01CF3"/>
    <w:rsid w:val="00C11CBF"/>
    <w:rsid w:val="00C20786"/>
    <w:rsid w:val="00C24DFF"/>
    <w:rsid w:val="00C271AE"/>
    <w:rsid w:val="00C3009B"/>
    <w:rsid w:val="00C3290F"/>
    <w:rsid w:val="00C47352"/>
    <w:rsid w:val="00C5085F"/>
    <w:rsid w:val="00C569FB"/>
    <w:rsid w:val="00C56F53"/>
    <w:rsid w:val="00C6360F"/>
    <w:rsid w:val="00C751A1"/>
    <w:rsid w:val="00C7554F"/>
    <w:rsid w:val="00C82302"/>
    <w:rsid w:val="00C84A72"/>
    <w:rsid w:val="00C953B1"/>
    <w:rsid w:val="00C97112"/>
    <w:rsid w:val="00CB4AD3"/>
    <w:rsid w:val="00CC78EB"/>
    <w:rsid w:val="00CD7267"/>
    <w:rsid w:val="00CE4EF7"/>
    <w:rsid w:val="00CE5A1C"/>
    <w:rsid w:val="00CF30AD"/>
    <w:rsid w:val="00CF446D"/>
    <w:rsid w:val="00CF50FA"/>
    <w:rsid w:val="00CF6DA5"/>
    <w:rsid w:val="00CF6E13"/>
    <w:rsid w:val="00CF78EC"/>
    <w:rsid w:val="00D3591D"/>
    <w:rsid w:val="00D50880"/>
    <w:rsid w:val="00D76FAB"/>
    <w:rsid w:val="00D8191A"/>
    <w:rsid w:val="00D92A1D"/>
    <w:rsid w:val="00D93FA7"/>
    <w:rsid w:val="00D955D4"/>
    <w:rsid w:val="00D96A4F"/>
    <w:rsid w:val="00DA428A"/>
    <w:rsid w:val="00DD3ED7"/>
    <w:rsid w:val="00DD4FE3"/>
    <w:rsid w:val="00DD7BB0"/>
    <w:rsid w:val="00DF2AEB"/>
    <w:rsid w:val="00DF49C7"/>
    <w:rsid w:val="00E012D4"/>
    <w:rsid w:val="00E04B51"/>
    <w:rsid w:val="00E05277"/>
    <w:rsid w:val="00E0608B"/>
    <w:rsid w:val="00E063B0"/>
    <w:rsid w:val="00E0653A"/>
    <w:rsid w:val="00E12890"/>
    <w:rsid w:val="00E13D9B"/>
    <w:rsid w:val="00E23240"/>
    <w:rsid w:val="00E23C41"/>
    <w:rsid w:val="00E26110"/>
    <w:rsid w:val="00E35135"/>
    <w:rsid w:val="00E37018"/>
    <w:rsid w:val="00E41F45"/>
    <w:rsid w:val="00E44D9C"/>
    <w:rsid w:val="00E57097"/>
    <w:rsid w:val="00E62090"/>
    <w:rsid w:val="00E76539"/>
    <w:rsid w:val="00E80C77"/>
    <w:rsid w:val="00E918B1"/>
    <w:rsid w:val="00EB163A"/>
    <w:rsid w:val="00EC5A38"/>
    <w:rsid w:val="00ED58D9"/>
    <w:rsid w:val="00EE607F"/>
    <w:rsid w:val="00EF5121"/>
    <w:rsid w:val="00F01605"/>
    <w:rsid w:val="00F02A36"/>
    <w:rsid w:val="00F13DCD"/>
    <w:rsid w:val="00F2329E"/>
    <w:rsid w:val="00F232D8"/>
    <w:rsid w:val="00F2494A"/>
    <w:rsid w:val="00F25B9F"/>
    <w:rsid w:val="00F34E41"/>
    <w:rsid w:val="00F37877"/>
    <w:rsid w:val="00F40F3B"/>
    <w:rsid w:val="00F44FB5"/>
    <w:rsid w:val="00F45C7D"/>
    <w:rsid w:val="00F65912"/>
    <w:rsid w:val="00F70B93"/>
    <w:rsid w:val="00F71A92"/>
    <w:rsid w:val="00F72383"/>
    <w:rsid w:val="00F735F3"/>
    <w:rsid w:val="00F90509"/>
    <w:rsid w:val="00F920CD"/>
    <w:rsid w:val="00F932CD"/>
    <w:rsid w:val="00F96650"/>
    <w:rsid w:val="00F9716E"/>
    <w:rsid w:val="00FA1A3F"/>
    <w:rsid w:val="00FA6BA6"/>
    <w:rsid w:val="00FB14AE"/>
    <w:rsid w:val="00FB1A1F"/>
    <w:rsid w:val="00FB1C99"/>
    <w:rsid w:val="00FB476B"/>
    <w:rsid w:val="00FC2E53"/>
    <w:rsid w:val="00FC3420"/>
    <w:rsid w:val="00FC3AAA"/>
    <w:rsid w:val="00FC67CF"/>
    <w:rsid w:val="00FD4B62"/>
    <w:rsid w:val="00FD79BA"/>
    <w:rsid w:val="00FF1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42A3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1442A3"/>
    <w:pPr>
      <w:keepNext/>
      <w:jc w:val="both"/>
      <w:outlineLvl w:val="0"/>
    </w:pPr>
    <w:rPr>
      <w:b/>
      <w:sz w:val="28"/>
      <w:lang w:val="x-none"/>
    </w:rPr>
  </w:style>
  <w:style w:type="paragraph" w:styleId="Nagwek2">
    <w:name w:val="heading 2"/>
    <w:basedOn w:val="Normalny"/>
    <w:next w:val="Normalny"/>
    <w:link w:val="Nagwek2Znak"/>
    <w:qFormat/>
    <w:rsid w:val="001442A3"/>
    <w:pPr>
      <w:keepNext/>
      <w:jc w:val="both"/>
      <w:outlineLvl w:val="1"/>
    </w:pPr>
    <w:rPr>
      <w:sz w:val="24"/>
      <w:lang w:val="x-none"/>
    </w:rPr>
  </w:style>
  <w:style w:type="paragraph" w:styleId="Nagwek3">
    <w:name w:val="heading 3"/>
    <w:basedOn w:val="Normalny"/>
    <w:next w:val="Normalny"/>
    <w:link w:val="Nagwek3Znak"/>
    <w:qFormat/>
    <w:rsid w:val="001442A3"/>
    <w:pPr>
      <w:keepNext/>
      <w:jc w:val="both"/>
      <w:outlineLvl w:val="2"/>
    </w:pPr>
    <w:rPr>
      <w:b/>
      <w:sz w:val="24"/>
      <w:lang w:val="x-none"/>
    </w:rPr>
  </w:style>
  <w:style w:type="paragraph" w:styleId="Nagwek4">
    <w:name w:val="heading 4"/>
    <w:basedOn w:val="Normalny"/>
    <w:next w:val="Normalny"/>
    <w:link w:val="Nagwek4Znak"/>
    <w:qFormat/>
    <w:rsid w:val="001442A3"/>
    <w:pPr>
      <w:keepNext/>
      <w:spacing w:line="360" w:lineRule="auto"/>
      <w:jc w:val="center"/>
      <w:outlineLvl w:val="3"/>
    </w:pPr>
    <w:rPr>
      <w:b/>
      <w:sz w:val="24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442A3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2Znak">
    <w:name w:val="Nagłówek 2 Znak"/>
    <w:link w:val="Nagwek2"/>
    <w:rsid w:val="001442A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link w:val="Nagwek3"/>
    <w:rsid w:val="001442A3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link w:val="Nagwek4"/>
    <w:rsid w:val="001442A3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1442A3"/>
    <w:pPr>
      <w:jc w:val="both"/>
    </w:pPr>
    <w:rPr>
      <w:b/>
      <w:lang w:val="x-none"/>
    </w:rPr>
  </w:style>
  <w:style w:type="character" w:customStyle="1" w:styleId="TekstpodstawowyZnak">
    <w:name w:val="Tekst podstawowy Znak"/>
    <w:link w:val="Tekstpodstawowy"/>
    <w:rsid w:val="001442A3"/>
    <w:rPr>
      <w:rFonts w:ascii="Times New Roman" w:eastAsia="Times New Roman" w:hAnsi="Times New Roman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1442A3"/>
    <w:pPr>
      <w:spacing w:line="360" w:lineRule="auto"/>
      <w:ind w:left="426"/>
      <w:jc w:val="both"/>
    </w:pPr>
    <w:rPr>
      <w:sz w:val="24"/>
      <w:lang w:val="x-none"/>
    </w:rPr>
  </w:style>
  <w:style w:type="character" w:customStyle="1" w:styleId="TekstpodstawowywcityZnak">
    <w:name w:val="Tekst podstawowy wcięty Znak"/>
    <w:link w:val="Tekstpodstawowywcity"/>
    <w:rsid w:val="001442A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Legenda">
    <w:name w:val="caption"/>
    <w:basedOn w:val="Normalny"/>
    <w:next w:val="Normalny"/>
    <w:qFormat/>
    <w:rsid w:val="001442A3"/>
    <w:pPr>
      <w:spacing w:line="360" w:lineRule="auto"/>
      <w:jc w:val="both"/>
    </w:pPr>
    <w:rPr>
      <w:b/>
      <w:sz w:val="28"/>
    </w:rPr>
  </w:style>
  <w:style w:type="paragraph" w:customStyle="1" w:styleId="Zawartotabeli">
    <w:name w:val="Zawartość tabeli"/>
    <w:basedOn w:val="Tekstpodstawowy"/>
    <w:rsid w:val="001442A3"/>
    <w:pPr>
      <w:suppressLineNumbers/>
      <w:suppressAutoHyphens/>
      <w:jc w:val="center"/>
    </w:pPr>
    <w:rPr>
      <w:sz w:val="32"/>
    </w:rPr>
  </w:style>
  <w:style w:type="paragraph" w:customStyle="1" w:styleId="Nagwektabeli">
    <w:name w:val="Nagłówek tabeli"/>
    <w:basedOn w:val="Zawartotabeli"/>
    <w:rsid w:val="001442A3"/>
    <w:rPr>
      <w:i/>
    </w:rPr>
  </w:style>
  <w:style w:type="paragraph" w:styleId="Tekstpodstawowy2">
    <w:name w:val="Body Text 2"/>
    <w:basedOn w:val="Normalny"/>
    <w:link w:val="Tekstpodstawowy2Znak"/>
    <w:rsid w:val="001442A3"/>
    <w:pPr>
      <w:spacing w:line="360" w:lineRule="auto"/>
      <w:jc w:val="both"/>
    </w:pPr>
    <w:rPr>
      <w:sz w:val="24"/>
      <w:lang w:val="x-none"/>
    </w:rPr>
  </w:style>
  <w:style w:type="character" w:customStyle="1" w:styleId="Tekstpodstawowy2Znak">
    <w:name w:val="Tekst podstawowy 2 Znak"/>
    <w:link w:val="Tekstpodstawowy2"/>
    <w:rsid w:val="001442A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1442A3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1442A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1442A3"/>
  </w:style>
  <w:style w:type="character" w:styleId="Hipercze">
    <w:name w:val="Hyperlink"/>
    <w:rsid w:val="001442A3"/>
    <w:rPr>
      <w:color w:val="0000FF"/>
      <w:u w:val="single"/>
    </w:rPr>
  </w:style>
  <w:style w:type="paragraph" w:customStyle="1" w:styleId="p1">
    <w:name w:val="p1"/>
    <w:basedOn w:val="Normalny"/>
    <w:rsid w:val="001442A3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442A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442A3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1442A3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442A3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442A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66970"/>
    <w:pPr>
      <w:spacing w:after="300"/>
    </w:pPr>
    <w:rPr>
      <w:rFonts w:ascii="inherit" w:hAnsi="inherit"/>
      <w:sz w:val="24"/>
      <w:szCs w:val="24"/>
    </w:rPr>
  </w:style>
  <w:style w:type="paragraph" w:customStyle="1" w:styleId="zal">
    <w:name w:val="zal"/>
    <w:basedOn w:val="Normalny"/>
    <w:rsid w:val="00866970"/>
    <w:pPr>
      <w:spacing w:after="300"/>
    </w:pPr>
    <w:rPr>
      <w:rFonts w:ascii="inherit" w:hAnsi="inherit"/>
      <w:sz w:val="24"/>
      <w:szCs w:val="24"/>
    </w:rPr>
  </w:style>
  <w:style w:type="paragraph" w:customStyle="1" w:styleId="r">
    <w:name w:val="r"/>
    <w:basedOn w:val="Normalny"/>
    <w:rsid w:val="00866970"/>
    <w:pPr>
      <w:spacing w:after="300"/>
    </w:pPr>
    <w:rPr>
      <w:rFonts w:ascii="inherit" w:hAnsi="inherit"/>
      <w:sz w:val="24"/>
      <w:szCs w:val="24"/>
    </w:rPr>
  </w:style>
  <w:style w:type="paragraph" w:customStyle="1" w:styleId="c">
    <w:name w:val="c"/>
    <w:basedOn w:val="Normalny"/>
    <w:rsid w:val="00866970"/>
    <w:pPr>
      <w:spacing w:after="300"/>
    </w:pPr>
    <w:rPr>
      <w:rFonts w:ascii="inherit" w:hAnsi="inherit"/>
      <w:sz w:val="24"/>
      <w:szCs w:val="24"/>
    </w:rPr>
  </w:style>
  <w:style w:type="table" w:styleId="Tabela-Siatka">
    <w:name w:val="Table Grid"/>
    <w:basedOn w:val="Standardowy"/>
    <w:uiPriority w:val="59"/>
    <w:rsid w:val="00E04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2">
    <w:name w:val="Zwykła tabela 2"/>
    <w:basedOn w:val="Standardowy"/>
    <w:uiPriority w:val="42"/>
    <w:rsid w:val="00BB2096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Odwoaniedokomentarza">
    <w:name w:val="annotation reference"/>
    <w:uiPriority w:val="99"/>
    <w:semiHidden/>
    <w:unhideWhenUsed/>
    <w:rsid w:val="002466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66AF"/>
  </w:style>
  <w:style w:type="character" w:customStyle="1" w:styleId="TekstkomentarzaZnak">
    <w:name w:val="Tekst komentarza Znak"/>
    <w:link w:val="Tekstkomentarza"/>
    <w:uiPriority w:val="99"/>
    <w:semiHidden/>
    <w:rsid w:val="002466AF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66A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466AF"/>
    <w:rPr>
      <w:rFonts w:ascii="Times New Roman" w:eastAsia="Times New Roman" w:hAnsi="Times New Roman"/>
      <w:b/>
      <w:bCs/>
    </w:rPr>
  </w:style>
  <w:style w:type="paragraph" w:customStyle="1" w:styleId="Nagwekistopka">
    <w:name w:val="Nagłówek i stopk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9">
    <w:name w:val="Zaimportowany styl 9"/>
    <w:pPr>
      <w:numPr>
        <w:numId w:val="32"/>
      </w:numPr>
    </w:pPr>
  </w:style>
  <w:style w:type="character" w:customStyle="1" w:styleId="Brak">
    <w:name w:val="Brak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42A3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1442A3"/>
    <w:pPr>
      <w:keepNext/>
      <w:jc w:val="both"/>
      <w:outlineLvl w:val="0"/>
    </w:pPr>
    <w:rPr>
      <w:b/>
      <w:sz w:val="28"/>
      <w:lang w:val="x-none"/>
    </w:rPr>
  </w:style>
  <w:style w:type="paragraph" w:styleId="Nagwek2">
    <w:name w:val="heading 2"/>
    <w:basedOn w:val="Normalny"/>
    <w:next w:val="Normalny"/>
    <w:link w:val="Nagwek2Znak"/>
    <w:qFormat/>
    <w:rsid w:val="001442A3"/>
    <w:pPr>
      <w:keepNext/>
      <w:jc w:val="both"/>
      <w:outlineLvl w:val="1"/>
    </w:pPr>
    <w:rPr>
      <w:sz w:val="24"/>
      <w:lang w:val="x-none"/>
    </w:rPr>
  </w:style>
  <w:style w:type="paragraph" w:styleId="Nagwek3">
    <w:name w:val="heading 3"/>
    <w:basedOn w:val="Normalny"/>
    <w:next w:val="Normalny"/>
    <w:link w:val="Nagwek3Znak"/>
    <w:qFormat/>
    <w:rsid w:val="001442A3"/>
    <w:pPr>
      <w:keepNext/>
      <w:jc w:val="both"/>
      <w:outlineLvl w:val="2"/>
    </w:pPr>
    <w:rPr>
      <w:b/>
      <w:sz w:val="24"/>
      <w:lang w:val="x-none"/>
    </w:rPr>
  </w:style>
  <w:style w:type="paragraph" w:styleId="Nagwek4">
    <w:name w:val="heading 4"/>
    <w:basedOn w:val="Normalny"/>
    <w:next w:val="Normalny"/>
    <w:link w:val="Nagwek4Znak"/>
    <w:qFormat/>
    <w:rsid w:val="001442A3"/>
    <w:pPr>
      <w:keepNext/>
      <w:spacing w:line="360" w:lineRule="auto"/>
      <w:jc w:val="center"/>
      <w:outlineLvl w:val="3"/>
    </w:pPr>
    <w:rPr>
      <w:b/>
      <w:sz w:val="24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442A3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2Znak">
    <w:name w:val="Nagłówek 2 Znak"/>
    <w:link w:val="Nagwek2"/>
    <w:rsid w:val="001442A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link w:val="Nagwek3"/>
    <w:rsid w:val="001442A3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link w:val="Nagwek4"/>
    <w:rsid w:val="001442A3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1442A3"/>
    <w:pPr>
      <w:jc w:val="both"/>
    </w:pPr>
    <w:rPr>
      <w:b/>
      <w:lang w:val="x-none"/>
    </w:rPr>
  </w:style>
  <w:style w:type="character" w:customStyle="1" w:styleId="TekstpodstawowyZnak">
    <w:name w:val="Tekst podstawowy Znak"/>
    <w:link w:val="Tekstpodstawowy"/>
    <w:rsid w:val="001442A3"/>
    <w:rPr>
      <w:rFonts w:ascii="Times New Roman" w:eastAsia="Times New Roman" w:hAnsi="Times New Roman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1442A3"/>
    <w:pPr>
      <w:spacing w:line="360" w:lineRule="auto"/>
      <w:ind w:left="426"/>
      <w:jc w:val="both"/>
    </w:pPr>
    <w:rPr>
      <w:sz w:val="24"/>
      <w:lang w:val="x-none"/>
    </w:rPr>
  </w:style>
  <w:style w:type="character" w:customStyle="1" w:styleId="TekstpodstawowywcityZnak">
    <w:name w:val="Tekst podstawowy wcięty Znak"/>
    <w:link w:val="Tekstpodstawowywcity"/>
    <w:rsid w:val="001442A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Legenda">
    <w:name w:val="caption"/>
    <w:basedOn w:val="Normalny"/>
    <w:next w:val="Normalny"/>
    <w:qFormat/>
    <w:rsid w:val="001442A3"/>
    <w:pPr>
      <w:spacing w:line="360" w:lineRule="auto"/>
      <w:jc w:val="both"/>
    </w:pPr>
    <w:rPr>
      <w:b/>
      <w:sz w:val="28"/>
    </w:rPr>
  </w:style>
  <w:style w:type="paragraph" w:customStyle="1" w:styleId="Zawartotabeli">
    <w:name w:val="Zawartość tabeli"/>
    <w:basedOn w:val="Tekstpodstawowy"/>
    <w:rsid w:val="001442A3"/>
    <w:pPr>
      <w:suppressLineNumbers/>
      <w:suppressAutoHyphens/>
      <w:jc w:val="center"/>
    </w:pPr>
    <w:rPr>
      <w:sz w:val="32"/>
    </w:rPr>
  </w:style>
  <w:style w:type="paragraph" w:customStyle="1" w:styleId="Nagwektabeli">
    <w:name w:val="Nagłówek tabeli"/>
    <w:basedOn w:val="Zawartotabeli"/>
    <w:rsid w:val="001442A3"/>
    <w:rPr>
      <w:i/>
    </w:rPr>
  </w:style>
  <w:style w:type="paragraph" w:styleId="Tekstpodstawowy2">
    <w:name w:val="Body Text 2"/>
    <w:basedOn w:val="Normalny"/>
    <w:link w:val="Tekstpodstawowy2Znak"/>
    <w:rsid w:val="001442A3"/>
    <w:pPr>
      <w:spacing w:line="360" w:lineRule="auto"/>
      <w:jc w:val="both"/>
    </w:pPr>
    <w:rPr>
      <w:sz w:val="24"/>
      <w:lang w:val="x-none"/>
    </w:rPr>
  </w:style>
  <w:style w:type="character" w:customStyle="1" w:styleId="Tekstpodstawowy2Znak">
    <w:name w:val="Tekst podstawowy 2 Znak"/>
    <w:link w:val="Tekstpodstawowy2"/>
    <w:rsid w:val="001442A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1442A3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1442A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1442A3"/>
  </w:style>
  <w:style w:type="character" w:styleId="Hipercze">
    <w:name w:val="Hyperlink"/>
    <w:rsid w:val="001442A3"/>
    <w:rPr>
      <w:color w:val="0000FF"/>
      <w:u w:val="single"/>
    </w:rPr>
  </w:style>
  <w:style w:type="paragraph" w:customStyle="1" w:styleId="p1">
    <w:name w:val="p1"/>
    <w:basedOn w:val="Normalny"/>
    <w:rsid w:val="001442A3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442A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442A3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1442A3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442A3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442A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66970"/>
    <w:pPr>
      <w:spacing w:after="300"/>
    </w:pPr>
    <w:rPr>
      <w:rFonts w:ascii="inherit" w:hAnsi="inherit"/>
      <w:sz w:val="24"/>
      <w:szCs w:val="24"/>
    </w:rPr>
  </w:style>
  <w:style w:type="paragraph" w:customStyle="1" w:styleId="zal">
    <w:name w:val="zal"/>
    <w:basedOn w:val="Normalny"/>
    <w:rsid w:val="00866970"/>
    <w:pPr>
      <w:spacing w:after="300"/>
    </w:pPr>
    <w:rPr>
      <w:rFonts w:ascii="inherit" w:hAnsi="inherit"/>
      <w:sz w:val="24"/>
      <w:szCs w:val="24"/>
    </w:rPr>
  </w:style>
  <w:style w:type="paragraph" w:customStyle="1" w:styleId="r">
    <w:name w:val="r"/>
    <w:basedOn w:val="Normalny"/>
    <w:rsid w:val="00866970"/>
    <w:pPr>
      <w:spacing w:after="300"/>
    </w:pPr>
    <w:rPr>
      <w:rFonts w:ascii="inherit" w:hAnsi="inherit"/>
      <w:sz w:val="24"/>
      <w:szCs w:val="24"/>
    </w:rPr>
  </w:style>
  <w:style w:type="paragraph" w:customStyle="1" w:styleId="c">
    <w:name w:val="c"/>
    <w:basedOn w:val="Normalny"/>
    <w:rsid w:val="00866970"/>
    <w:pPr>
      <w:spacing w:after="300"/>
    </w:pPr>
    <w:rPr>
      <w:rFonts w:ascii="inherit" w:hAnsi="inherit"/>
      <w:sz w:val="24"/>
      <w:szCs w:val="24"/>
    </w:rPr>
  </w:style>
  <w:style w:type="table" w:styleId="Tabela-Siatka">
    <w:name w:val="Table Grid"/>
    <w:basedOn w:val="Standardowy"/>
    <w:uiPriority w:val="59"/>
    <w:rsid w:val="00E04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2">
    <w:name w:val="Zwykła tabela 2"/>
    <w:basedOn w:val="Standardowy"/>
    <w:uiPriority w:val="42"/>
    <w:rsid w:val="00BB2096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Odwoaniedokomentarza">
    <w:name w:val="annotation reference"/>
    <w:uiPriority w:val="99"/>
    <w:semiHidden/>
    <w:unhideWhenUsed/>
    <w:rsid w:val="002466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66AF"/>
  </w:style>
  <w:style w:type="character" w:customStyle="1" w:styleId="TekstkomentarzaZnak">
    <w:name w:val="Tekst komentarza Znak"/>
    <w:link w:val="Tekstkomentarza"/>
    <w:uiPriority w:val="99"/>
    <w:semiHidden/>
    <w:rsid w:val="002466AF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66A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466AF"/>
    <w:rPr>
      <w:rFonts w:ascii="Times New Roman" w:eastAsia="Times New Roman" w:hAnsi="Times New Roman"/>
      <w:b/>
      <w:bCs/>
    </w:rPr>
  </w:style>
  <w:style w:type="paragraph" w:customStyle="1" w:styleId="Nagwekistopka">
    <w:name w:val="Nagłówek i stopk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9">
    <w:name w:val="Zaimportowany styl 9"/>
    <w:pPr>
      <w:numPr>
        <w:numId w:val="32"/>
      </w:numPr>
    </w:pPr>
  </w:style>
  <w:style w:type="character" w:customStyle="1" w:styleId="Brak">
    <w:name w:val="Brak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odo.rodo@muptorun.praca.gov.pl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1C2DF-99BA-4B34-84B4-B0FD14AD9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33</Pages>
  <Words>5167</Words>
  <Characters>31008</Characters>
  <Application>Microsoft Office Word</Application>
  <DocSecurity>0</DocSecurity>
  <Lines>258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36103</CharactersWithSpaces>
  <SharedDoc>false</SharedDoc>
  <HLinks>
    <vt:vector size="6" baseType="variant">
      <vt:variant>
        <vt:i4>7995408</vt:i4>
      </vt:variant>
      <vt:variant>
        <vt:i4>0</vt:i4>
      </vt:variant>
      <vt:variant>
        <vt:i4>0</vt:i4>
      </vt:variant>
      <vt:variant>
        <vt:i4>5</vt:i4>
      </vt:variant>
      <vt:variant>
        <vt:lpwstr>mailto:iodo.rodo@muptorun.praca.gov.pl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Graczyk</dc:creator>
  <cp:lastModifiedBy>Michał Banicki</cp:lastModifiedBy>
  <cp:revision>8</cp:revision>
  <cp:lastPrinted>2021-02-28T14:48:00Z</cp:lastPrinted>
  <dcterms:created xsi:type="dcterms:W3CDTF">2023-02-14T12:24:00Z</dcterms:created>
  <dcterms:modified xsi:type="dcterms:W3CDTF">2024-02-22T13:03:00Z</dcterms:modified>
</cp:coreProperties>
</file>